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58E71B" w14:textId="73736EEF" w:rsidR="007476B5" w:rsidRPr="006257DF" w:rsidRDefault="00D36BA6" w:rsidP="00D66EFA">
      <w:pPr>
        <w:pStyle w:val="affffffe"/>
        <w:ind w:firstLine="0"/>
        <w:jc w:val="center"/>
        <w:rPr>
          <w:rFonts w:ascii="Times New Roman" w:eastAsia="Times New Roman" w:hAnsi="Times New Roman"/>
          <w:b/>
          <w:sz w:val="22"/>
          <w:szCs w:val="22"/>
        </w:rPr>
      </w:pPr>
      <w:bookmarkStart w:id="0" w:name="_Hlk101261999"/>
      <w:r w:rsidRPr="006257DF">
        <w:rPr>
          <w:rFonts w:ascii="Times New Roman" w:eastAsia="Times New Roman" w:hAnsi="Times New Roman"/>
          <w:b/>
          <w:sz w:val="22"/>
          <w:szCs w:val="22"/>
        </w:rPr>
        <w:t>Т</w:t>
      </w:r>
      <w:r w:rsidR="00226F72" w:rsidRPr="006257DF">
        <w:rPr>
          <w:rFonts w:ascii="Times New Roman" w:eastAsia="Times New Roman" w:hAnsi="Times New Roman"/>
          <w:b/>
          <w:sz w:val="22"/>
          <w:szCs w:val="22"/>
        </w:rPr>
        <w:t>ехническое задание</w:t>
      </w:r>
    </w:p>
    <w:p w14:paraId="45A6CB2E" w14:textId="4D607B36" w:rsidR="007476B5" w:rsidRPr="006257DF" w:rsidRDefault="00006A9D" w:rsidP="00D66EFA">
      <w:pPr>
        <w:pStyle w:val="affffffe"/>
        <w:ind w:firstLine="0"/>
        <w:jc w:val="center"/>
        <w:rPr>
          <w:rFonts w:ascii="Times New Roman" w:eastAsia="Times New Roman" w:hAnsi="Times New Roman"/>
          <w:b/>
          <w:bCs/>
          <w:sz w:val="22"/>
          <w:szCs w:val="22"/>
        </w:rPr>
      </w:pPr>
      <w:r w:rsidRPr="006257DF">
        <w:rPr>
          <w:rFonts w:ascii="Times New Roman" w:eastAsia="Times New Roman" w:hAnsi="Times New Roman"/>
          <w:b/>
          <w:bCs/>
          <w:sz w:val="22"/>
          <w:szCs w:val="22"/>
        </w:rPr>
        <w:t>на п</w:t>
      </w:r>
      <w:r w:rsidR="00D36BA6" w:rsidRPr="006257DF">
        <w:rPr>
          <w:rFonts w:ascii="Times New Roman" w:eastAsia="Times New Roman" w:hAnsi="Times New Roman"/>
          <w:b/>
          <w:bCs/>
          <w:sz w:val="22"/>
          <w:szCs w:val="22"/>
        </w:rPr>
        <w:t>оставк</w:t>
      </w:r>
      <w:r w:rsidRPr="006257DF">
        <w:rPr>
          <w:rFonts w:ascii="Times New Roman" w:eastAsia="Times New Roman" w:hAnsi="Times New Roman"/>
          <w:b/>
          <w:bCs/>
          <w:sz w:val="22"/>
          <w:szCs w:val="22"/>
        </w:rPr>
        <w:t>у</w:t>
      </w:r>
      <w:r w:rsidR="00D36BA6" w:rsidRPr="006257DF">
        <w:rPr>
          <w:rFonts w:ascii="Times New Roman" w:eastAsia="Times New Roman" w:hAnsi="Times New Roman"/>
          <w:b/>
          <w:bCs/>
          <w:sz w:val="22"/>
          <w:szCs w:val="22"/>
        </w:rPr>
        <w:t xml:space="preserve"> молочной продукции</w:t>
      </w:r>
    </w:p>
    <w:p w14:paraId="2ACD6B6B" w14:textId="559B7BD9" w:rsidR="007476B5" w:rsidRPr="006257DF" w:rsidRDefault="007476B5" w:rsidP="00D66EFA">
      <w:pPr>
        <w:pStyle w:val="affffffe"/>
        <w:ind w:firstLine="0"/>
        <w:rPr>
          <w:rFonts w:ascii="Times New Roman" w:eastAsia="Times New Roman" w:hAnsi="Times New Roman"/>
          <w:sz w:val="22"/>
          <w:szCs w:val="22"/>
        </w:rPr>
      </w:pPr>
    </w:p>
    <w:p w14:paraId="48EB1EFB" w14:textId="41494428" w:rsidR="00006A9D" w:rsidRPr="006257DF" w:rsidRDefault="00006A9D" w:rsidP="00D66EFA">
      <w:pPr>
        <w:pStyle w:val="affffffe"/>
        <w:numPr>
          <w:ilvl w:val="0"/>
          <w:numId w:val="46"/>
        </w:numPr>
        <w:ind w:left="0" w:firstLine="0"/>
        <w:rPr>
          <w:rFonts w:ascii="Times New Roman" w:eastAsia="Times New Roman" w:hAnsi="Times New Roman"/>
          <w:b/>
          <w:bCs/>
          <w:sz w:val="22"/>
          <w:szCs w:val="22"/>
        </w:rPr>
      </w:pPr>
      <w:proofErr w:type="spellStart"/>
      <w:r w:rsidRPr="006257DF">
        <w:rPr>
          <w:rFonts w:ascii="Times New Roman" w:eastAsia="Times New Roman" w:hAnsi="Times New Roman"/>
          <w:b/>
          <w:bCs/>
          <w:sz w:val="22"/>
          <w:szCs w:val="22"/>
        </w:rPr>
        <w:t>Об⁠ъем</w:t>
      </w:r>
      <w:proofErr w:type="spellEnd"/>
      <w:r w:rsidRPr="006257DF">
        <w:rPr>
          <w:rFonts w:ascii="Times New Roman" w:eastAsia="Times New Roman" w:hAnsi="Times New Roman"/>
          <w:b/>
          <w:bCs/>
          <w:sz w:val="22"/>
          <w:szCs w:val="22"/>
        </w:rPr>
        <w:t xml:space="preserve"> закупки:</w:t>
      </w:r>
    </w:p>
    <w:p w14:paraId="2B3C2BA5" w14:textId="05585B06" w:rsidR="00D66EFA" w:rsidRPr="000B3042" w:rsidRDefault="000B3042" w:rsidP="00D66EFA">
      <w:pPr>
        <w:pStyle w:val="affffffe"/>
        <w:ind w:firstLine="0"/>
        <w:rPr>
          <w:rFonts w:ascii="Times New Roman" w:eastAsia="Times New Roman" w:hAnsi="Times New Roman"/>
          <w:i/>
          <w:iCs/>
          <w:sz w:val="18"/>
          <w:szCs w:val="18"/>
        </w:rPr>
      </w:pPr>
      <w:r w:rsidRPr="000B3042">
        <w:rPr>
          <w:rFonts w:ascii="Times New Roman" w:eastAsia="Times New Roman" w:hAnsi="Times New Roman"/>
          <w:i/>
          <w:iCs/>
          <w:sz w:val="18"/>
          <w:szCs w:val="18"/>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Style w:val="affff6"/>
        <w:tblW w:w="10080" w:type="dxa"/>
        <w:tblLook w:val="04A0" w:firstRow="1" w:lastRow="0" w:firstColumn="1" w:lastColumn="0" w:noHBand="0" w:noVBand="1"/>
      </w:tblPr>
      <w:tblGrid>
        <w:gridCol w:w="667"/>
        <w:gridCol w:w="1476"/>
        <w:gridCol w:w="2814"/>
        <w:gridCol w:w="1282"/>
        <w:gridCol w:w="1827"/>
        <w:gridCol w:w="2008"/>
        <w:gridCol w:w="6"/>
      </w:tblGrid>
      <w:tr w:rsidR="00D66EFA" w:rsidRPr="006257DF" w14:paraId="20A209B7" w14:textId="77777777" w:rsidTr="000B3042">
        <w:trPr>
          <w:trHeight w:val="345"/>
        </w:trPr>
        <w:tc>
          <w:tcPr>
            <w:tcW w:w="667" w:type="dxa"/>
            <w:vMerge w:val="restart"/>
            <w:vAlign w:val="center"/>
            <w:hideMark/>
          </w:tcPr>
          <w:p w14:paraId="14F9A8F0" w14:textId="52E4B2EA" w:rsidR="00D66EFA" w:rsidRPr="006257DF" w:rsidRDefault="00D66EFA" w:rsidP="000B3042">
            <w:pPr>
              <w:pStyle w:val="affffffe"/>
              <w:ind w:firstLine="0"/>
              <w:jc w:val="center"/>
              <w:rPr>
                <w:rFonts w:ascii="Times New Roman" w:hAnsi="Times New Roman" w:cs="Times New Roman"/>
                <w:b/>
                <w:bCs/>
                <w:sz w:val="22"/>
                <w:szCs w:val="22"/>
              </w:rPr>
            </w:pPr>
            <w:r w:rsidRPr="006257DF">
              <w:rPr>
                <w:rFonts w:ascii="Times New Roman" w:hAnsi="Times New Roman" w:cs="Times New Roman"/>
                <w:b/>
                <w:bCs/>
                <w:sz w:val="22"/>
                <w:szCs w:val="22"/>
              </w:rPr>
              <w:t>№ п/п</w:t>
            </w:r>
          </w:p>
        </w:tc>
        <w:tc>
          <w:tcPr>
            <w:tcW w:w="1476" w:type="dxa"/>
            <w:vMerge w:val="restart"/>
            <w:vAlign w:val="center"/>
            <w:hideMark/>
          </w:tcPr>
          <w:p w14:paraId="48D2AD0B" w14:textId="14365943" w:rsidR="00D66EFA" w:rsidRPr="006257DF" w:rsidRDefault="000B3042" w:rsidP="000B3042">
            <w:pPr>
              <w:pStyle w:val="affffffe"/>
              <w:ind w:firstLine="0"/>
              <w:jc w:val="center"/>
              <w:rPr>
                <w:rFonts w:ascii="Times New Roman" w:hAnsi="Times New Roman" w:cs="Times New Roman"/>
                <w:b/>
                <w:bCs/>
                <w:sz w:val="22"/>
                <w:szCs w:val="22"/>
              </w:rPr>
            </w:pPr>
            <w:r>
              <w:rPr>
                <w:rFonts w:ascii="Times New Roman" w:hAnsi="Times New Roman" w:cs="Times New Roman"/>
                <w:b/>
                <w:bCs/>
                <w:sz w:val="22"/>
                <w:szCs w:val="22"/>
              </w:rPr>
              <w:t>ОКПД 2</w:t>
            </w:r>
          </w:p>
        </w:tc>
        <w:tc>
          <w:tcPr>
            <w:tcW w:w="2814" w:type="dxa"/>
            <w:vMerge w:val="restart"/>
            <w:vAlign w:val="center"/>
            <w:hideMark/>
          </w:tcPr>
          <w:p w14:paraId="55455F21" w14:textId="77777777" w:rsidR="00D66EFA" w:rsidRPr="006257DF" w:rsidRDefault="00D66EFA" w:rsidP="000B3042">
            <w:pPr>
              <w:pStyle w:val="affffffe"/>
              <w:ind w:firstLine="0"/>
              <w:jc w:val="center"/>
              <w:rPr>
                <w:rFonts w:ascii="Times New Roman" w:hAnsi="Times New Roman" w:cs="Times New Roman"/>
                <w:b/>
                <w:bCs/>
                <w:sz w:val="22"/>
                <w:szCs w:val="22"/>
              </w:rPr>
            </w:pPr>
            <w:r w:rsidRPr="006257DF">
              <w:rPr>
                <w:rFonts w:ascii="Times New Roman" w:hAnsi="Times New Roman" w:cs="Times New Roman"/>
                <w:b/>
                <w:bCs/>
                <w:sz w:val="22"/>
                <w:szCs w:val="22"/>
              </w:rPr>
              <w:t>Наименование</w:t>
            </w:r>
          </w:p>
        </w:tc>
        <w:tc>
          <w:tcPr>
            <w:tcW w:w="5123" w:type="dxa"/>
            <w:gridSpan w:val="4"/>
            <w:hideMark/>
          </w:tcPr>
          <w:p w14:paraId="615F508D" w14:textId="77777777" w:rsidR="00D66EFA" w:rsidRPr="006257DF" w:rsidRDefault="00D66EFA" w:rsidP="000B3042">
            <w:pPr>
              <w:pStyle w:val="affffffe"/>
              <w:ind w:firstLine="0"/>
              <w:jc w:val="center"/>
              <w:rPr>
                <w:rFonts w:ascii="Times New Roman" w:hAnsi="Times New Roman" w:cs="Times New Roman"/>
                <w:b/>
                <w:bCs/>
                <w:sz w:val="22"/>
                <w:szCs w:val="22"/>
              </w:rPr>
            </w:pPr>
            <w:r w:rsidRPr="006257DF">
              <w:rPr>
                <w:rFonts w:ascii="Times New Roman" w:hAnsi="Times New Roman" w:cs="Times New Roman"/>
                <w:b/>
                <w:bCs/>
                <w:sz w:val="22"/>
                <w:szCs w:val="22"/>
              </w:rPr>
              <w:t>Национальный режим</w:t>
            </w:r>
          </w:p>
        </w:tc>
      </w:tr>
      <w:tr w:rsidR="00D66EFA" w:rsidRPr="006257DF" w14:paraId="598ADD1A" w14:textId="77777777" w:rsidTr="00D66EFA">
        <w:trPr>
          <w:gridAfter w:val="1"/>
          <w:wAfter w:w="6" w:type="dxa"/>
          <w:trHeight w:val="345"/>
        </w:trPr>
        <w:tc>
          <w:tcPr>
            <w:tcW w:w="667" w:type="dxa"/>
            <w:vMerge/>
            <w:hideMark/>
          </w:tcPr>
          <w:p w14:paraId="035B78D1" w14:textId="77777777" w:rsidR="00D66EFA" w:rsidRPr="006257DF" w:rsidRDefault="00D66EFA" w:rsidP="000B3042">
            <w:pPr>
              <w:pStyle w:val="affffffe"/>
              <w:ind w:firstLine="0"/>
              <w:jc w:val="center"/>
              <w:rPr>
                <w:rFonts w:ascii="Times New Roman" w:hAnsi="Times New Roman" w:cs="Times New Roman"/>
                <w:b/>
                <w:bCs/>
                <w:sz w:val="22"/>
                <w:szCs w:val="22"/>
              </w:rPr>
            </w:pPr>
          </w:p>
        </w:tc>
        <w:tc>
          <w:tcPr>
            <w:tcW w:w="1476" w:type="dxa"/>
            <w:vMerge/>
            <w:hideMark/>
          </w:tcPr>
          <w:p w14:paraId="67369A67" w14:textId="77777777" w:rsidR="00D66EFA" w:rsidRPr="006257DF" w:rsidRDefault="00D66EFA" w:rsidP="000B3042">
            <w:pPr>
              <w:pStyle w:val="affffffe"/>
              <w:ind w:firstLine="0"/>
              <w:jc w:val="center"/>
              <w:rPr>
                <w:rFonts w:ascii="Times New Roman" w:hAnsi="Times New Roman" w:cs="Times New Roman"/>
                <w:b/>
                <w:bCs/>
                <w:sz w:val="22"/>
                <w:szCs w:val="22"/>
              </w:rPr>
            </w:pPr>
          </w:p>
        </w:tc>
        <w:tc>
          <w:tcPr>
            <w:tcW w:w="2814" w:type="dxa"/>
            <w:vMerge/>
            <w:hideMark/>
          </w:tcPr>
          <w:p w14:paraId="34CE4F44" w14:textId="77777777" w:rsidR="00D66EFA" w:rsidRPr="006257DF" w:rsidRDefault="00D66EFA" w:rsidP="000B3042">
            <w:pPr>
              <w:pStyle w:val="affffffe"/>
              <w:ind w:firstLine="0"/>
              <w:jc w:val="center"/>
              <w:rPr>
                <w:rFonts w:ascii="Times New Roman" w:hAnsi="Times New Roman" w:cs="Times New Roman"/>
                <w:b/>
                <w:bCs/>
                <w:sz w:val="22"/>
                <w:szCs w:val="22"/>
              </w:rPr>
            </w:pPr>
          </w:p>
        </w:tc>
        <w:tc>
          <w:tcPr>
            <w:tcW w:w="1282" w:type="dxa"/>
            <w:hideMark/>
          </w:tcPr>
          <w:p w14:paraId="69C3A21E" w14:textId="77777777" w:rsidR="00D66EFA" w:rsidRPr="006257DF" w:rsidRDefault="00D66EFA" w:rsidP="000B3042">
            <w:pPr>
              <w:pStyle w:val="affffffe"/>
              <w:ind w:firstLine="0"/>
              <w:jc w:val="center"/>
              <w:rPr>
                <w:rFonts w:ascii="Times New Roman" w:hAnsi="Times New Roman" w:cs="Times New Roman"/>
                <w:b/>
                <w:bCs/>
                <w:sz w:val="22"/>
                <w:szCs w:val="22"/>
              </w:rPr>
            </w:pPr>
            <w:r w:rsidRPr="006257DF">
              <w:rPr>
                <w:rFonts w:ascii="Times New Roman" w:hAnsi="Times New Roman" w:cs="Times New Roman"/>
                <w:b/>
                <w:bCs/>
                <w:sz w:val="22"/>
                <w:szCs w:val="22"/>
              </w:rPr>
              <w:t>1875 (Запрет)</w:t>
            </w:r>
          </w:p>
        </w:tc>
        <w:tc>
          <w:tcPr>
            <w:tcW w:w="1827" w:type="dxa"/>
            <w:hideMark/>
          </w:tcPr>
          <w:p w14:paraId="112F3E81" w14:textId="77777777" w:rsidR="00D66EFA" w:rsidRPr="006257DF" w:rsidRDefault="00D66EFA" w:rsidP="000B3042">
            <w:pPr>
              <w:pStyle w:val="affffffe"/>
              <w:ind w:firstLine="0"/>
              <w:jc w:val="center"/>
              <w:rPr>
                <w:rFonts w:ascii="Times New Roman" w:hAnsi="Times New Roman" w:cs="Times New Roman"/>
                <w:b/>
                <w:bCs/>
                <w:sz w:val="22"/>
                <w:szCs w:val="22"/>
              </w:rPr>
            </w:pPr>
            <w:r w:rsidRPr="006257DF">
              <w:rPr>
                <w:rFonts w:ascii="Times New Roman" w:hAnsi="Times New Roman" w:cs="Times New Roman"/>
                <w:b/>
                <w:bCs/>
                <w:sz w:val="22"/>
                <w:szCs w:val="22"/>
              </w:rPr>
              <w:t>1875 (Ограничение)</w:t>
            </w:r>
          </w:p>
        </w:tc>
        <w:tc>
          <w:tcPr>
            <w:tcW w:w="2008" w:type="dxa"/>
            <w:hideMark/>
          </w:tcPr>
          <w:p w14:paraId="5C7D9A07" w14:textId="77777777" w:rsidR="00D66EFA" w:rsidRPr="006257DF" w:rsidRDefault="00D66EFA" w:rsidP="000B3042">
            <w:pPr>
              <w:pStyle w:val="affffffe"/>
              <w:ind w:firstLine="0"/>
              <w:jc w:val="center"/>
              <w:rPr>
                <w:rFonts w:ascii="Times New Roman" w:hAnsi="Times New Roman" w:cs="Times New Roman"/>
                <w:b/>
                <w:bCs/>
                <w:sz w:val="22"/>
                <w:szCs w:val="22"/>
              </w:rPr>
            </w:pPr>
            <w:r w:rsidRPr="006257DF">
              <w:rPr>
                <w:rFonts w:ascii="Times New Roman" w:hAnsi="Times New Roman" w:cs="Times New Roman"/>
                <w:b/>
                <w:bCs/>
                <w:sz w:val="22"/>
                <w:szCs w:val="22"/>
              </w:rPr>
              <w:t>1875 (Преимущество)</w:t>
            </w:r>
          </w:p>
        </w:tc>
      </w:tr>
      <w:tr w:rsidR="00D66EFA" w:rsidRPr="006257DF" w14:paraId="66F5B999" w14:textId="77777777" w:rsidTr="00226F72">
        <w:trPr>
          <w:gridAfter w:val="1"/>
          <w:wAfter w:w="6" w:type="dxa"/>
          <w:trHeight w:val="315"/>
        </w:trPr>
        <w:tc>
          <w:tcPr>
            <w:tcW w:w="667" w:type="dxa"/>
            <w:hideMark/>
          </w:tcPr>
          <w:p w14:paraId="3F511120" w14:textId="43C65A1E" w:rsidR="00D66EFA" w:rsidRPr="006257DF" w:rsidRDefault="00D66EFA" w:rsidP="000B3042">
            <w:pPr>
              <w:pStyle w:val="affffffe"/>
              <w:numPr>
                <w:ilvl w:val="0"/>
                <w:numId w:val="48"/>
              </w:numPr>
              <w:ind w:left="414" w:hanging="357"/>
              <w:rPr>
                <w:rFonts w:ascii="Times New Roman" w:hAnsi="Times New Roman" w:cs="Times New Roman"/>
                <w:sz w:val="22"/>
                <w:szCs w:val="22"/>
              </w:rPr>
            </w:pPr>
          </w:p>
        </w:tc>
        <w:tc>
          <w:tcPr>
            <w:tcW w:w="1476" w:type="dxa"/>
          </w:tcPr>
          <w:p w14:paraId="240ADAEF" w14:textId="0752FE1D" w:rsidR="00D66EFA" w:rsidRPr="006257DF" w:rsidRDefault="000B3042" w:rsidP="00D66EFA">
            <w:pPr>
              <w:pStyle w:val="affffffe"/>
              <w:ind w:firstLine="0"/>
              <w:rPr>
                <w:rFonts w:ascii="Times New Roman" w:hAnsi="Times New Roman" w:cs="Times New Roman"/>
                <w:sz w:val="22"/>
                <w:szCs w:val="22"/>
              </w:rPr>
            </w:pPr>
            <w:r w:rsidRPr="000B3042">
              <w:rPr>
                <w:rFonts w:ascii="Times New Roman" w:hAnsi="Times New Roman" w:cs="Times New Roman"/>
                <w:sz w:val="22"/>
                <w:szCs w:val="22"/>
              </w:rPr>
              <w:t>10.51.11.111</w:t>
            </w:r>
          </w:p>
        </w:tc>
        <w:tc>
          <w:tcPr>
            <w:tcW w:w="2814" w:type="dxa"/>
            <w:hideMark/>
          </w:tcPr>
          <w:p w14:paraId="4F7DC24A" w14:textId="4EDB3E3C" w:rsidR="00D66EFA" w:rsidRPr="006257DF" w:rsidRDefault="00226F72" w:rsidP="00226F72">
            <w:pPr>
              <w:pStyle w:val="affffffe"/>
              <w:ind w:firstLine="0"/>
              <w:jc w:val="center"/>
              <w:rPr>
                <w:rFonts w:ascii="Times New Roman" w:hAnsi="Times New Roman" w:cs="Times New Roman"/>
                <w:sz w:val="22"/>
                <w:szCs w:val="22"/>
              </w:rPr>
            </w:pPr>
            <w:r>
              <w:rPr>
                <w:rFonts w:ascii="Times New Roman" w:hAnsi="Times New Roman" w:cs="Times New Roman"/>
                <w:sz w:val="22"/>
                <w:szCs w:val="22"/>
              </w:rPr>
              <w:t>Молоко</w:t>
            </w:r>
          </w:p>
        </w:tc>
        <w:tc>
          <w:tcPr>
            <w:tcW w:w="1282" w:type="dxa"/>
            <w:hideMark/>
          </w:tcPr>
          <w:p w14:paraId="269364F4" w14:textId="77777777" w:rsidR="00D66EFA" w:rsidRPr="006257DF" w:rsidRDefault="00D66EFA" w:rsidP="00D66EFA">
            <w:pPr>
              <w:pStyle w:val="affffffe"/>
              <w:ind w:firstLine="0"/>
              <w:jc w:val="center"/>
              <w:rPr>
                <w:rFonts w:ascii="Times New Roman" w:hAnsi="Times New Roman" w:cs="Times New Roman"/>
                <w:sz w:val="22"/>
                <w:szCs w:val="22"/>
              </w:rPr>
            </w:pPr>
          </w:p>
        </w:tc>
        <w:tc>
          <w:tcPr>
            <w:tcW w:w="1827" w:type="dxa"/>
            <w:hideMark/>
          </w:tcPr>
          <w:p w14:paraId="7F94B6D5" w14:textId="77777777" w:rsidR="00D66EFA" w:rsidRPr="006257DF" w:rsidRDefault="00D66EFA" w:rsidP="00D66EFA">
            <w:pPr>
              <w:pStyle w:val="affffffe"/>
              <w:ind w:firstLine="0"/>
              <w:jc w:val="center"/>
              <w:rPr>
                <w:rFonts w:ascii="Times New Roman" w:hAnsi="Times New Roman" w:cs="Times New Roman"/>
                <w:sz w:val="22"/>
                <w:szCs w:val="22"/>
              </w:rPr>
            </w:pPr>
          </w:p>
        </w:tc>
        <w:tc>
          <w:tcPr>
            <w:tcW w:w="2008" w:type="dxa"/>
            <w:hideMark/>
          </w:tcPr>
          <w:p w14:paraId="0737138D" w14:textId="77777777" w:rsidR="00D66EFA" w:rsidRPr="006257DF" w:rsidRDefault="00D66EFA" w:rsidP="00D66EFA">
            <w:pPr>
              <w:pStyle w:val="affffffe"/>
              <w:ind w:firstLine="0"/>
              <w:jc w:val="center"/>
              <w:rPr>
                <w:rFonts w:ascii="Times New Roman" w:hAnsi="Times New Roman" w:cs="Times New Roman"/>
                <w:sz w:val="22"/>
                <w:szCs w:val="22"/>
              </w:rPr>
            </w:pPr>
            <w:r w:rsidRPr="000B3042">
              <w:rPr>
                <w:rFonts w:ascii="Segoe UI Symbol" w:hAnsi="Segoe UI Symbol" w:cs="Segoe UI Symbol"/>
                <w:color w:val="00B050"/>
                <w:sz w:val="22"/>
                <w:szCs w:val="22"/>
              </w:rPr>
              <w:t>✓</w:t>
            </w:r>
          </w:p>
        </w:tc>
      </w:tr>
    </w:tbl>
    <w:p w14:paraId="12C6ADC9" w14:textId="77777777" w:rsidR="00006A9D" w:rsidRPr="006257DF" w:rsidRDefault="00006A9D" w:rsidP="00D66EFA">
      <w:pPr>
        <w:pStyle w:val="affffffe"/>
        <w:ind w:firstLine="0"/>
        <w:rPr>
          <w:rFonts w:ascii="Times New Roman" w:eastAsia="Times New Roman" w:hAnsi="Times New Roman"/>
          <w:b/>
          <w:bCs/>
          <w:sz w:val="22"/>
          <w:szCs w:val="22"/>
        </w:rPr>
      </w:pPr>
    </w:p>
    <w:tbl>
      <w:tblPr>
        <w:tblStyle w:val="affff6"/>
        <w:tblW w:w="5017" w:type="pct"/>
        <w:tblInd w:w="-5" w:type="dxa"/>
        <w:tblLayout w:type="fixed"/>
        <w:tblLook w:val="04A0" w:firstRow="1" w:lastRow="0" w:firstColumn="1" w:lastColumn="0" w:noHBand="0" w:noVBand="1"/>
      </w:tblPr>
      <w:tblGrid>
        <w:gridCol w:w="709"/>
        <w:gridCol w:w="1701"/>
        <w:gridCol w:w="6149"/>
        <w:gridCol w:w="756"/>
        <w:gridCol w:w="774"/>
      </w:tblGrid>
      <w:tr w:rsidR="007476B5" w:rsidRPr="006257DF" w14:paraId="0C8A35A4" w14:textId="77777777" w:rsidTr="000B3042">
        <w:tc>
          <w:tcPr>
            <w:tcW w:w="709" w:type="dxa"/>
          </w:tcPr>
          <w:p w14:paraId="259EBB31" w14:textId="77777777" w:rsidR="007476B5" w:rsidRPr="006257DF" w:rsidRDefault="00D36BA6" w:rsidP="00D66EFA">
            <w:pPr>
              <w:pStyle w:val="affffffe"/>
              <w:ind w:firstLine="0"/>
              <w:jc w:val="center"/>
              <w:rPr>
                <w:rFonts w:ascii="Times New Roman" w:hAnsi="Times New Roman" w:cs="Times New Roman"/>
                <w:b/>
                <w:bCs/>
                <w:sz w:val="22"/>
                <w:szCs w:val="22"/>
              </w:rPr>
            </w:pPr>
            <w:r w:rsidRPr="006257DF">
              <w:rPr>
                <w:rFonts w:ascii="Times New Roman" w:hAnsi="Times New Roman" w:cs="Times New Roman"/>
                <w:b/>
                <w:bCs/>
                <w:sz w:val="22"/>
                <w:szCs w:val="22"/>
              </w:rPr>
              <w:t>№ п/п</w:t>
            </w:r>
          </w:p>
        </w:tc>
        <w:tc>
          <w:tcPr>
            <w:tcW w:w="1701" w:type="dxa"/>
          </w:tcPr>
          <w:p w14:paraId="5580200A" w14:textId="77777777" w:rsidR="007476B5" w:rsidRPr="006257DF" w:rsidRDefault="00D36BA6" w:rsidP="00D66EFA">
            <w:pPr>
              <w:pStyle w:val="affffffe"/>
              <w:ind w:firstLine="0"/>
              <w:jc w:val="center"/>
              <w:rPr>
                <w:rFonts w:ascii="Times New Roman" w:hAnsi="Times New Roman" w:cs="Times New Roman"/>
                <w:b/>
                <w:bCs/>
                <w:sz w:val="22"/>
                <w:szCs w:val="22"/>
              </w:rPr>
            </w:pPr>
            <w:r w:rsidRPr="006257DF">
              <w:rPr>
                <w:rFonts w:ascii="Times New Roman" w:hAnsi="Times New Roman" w:cs="Times New Roman"/>
                <w:b/>
                <w:bCs/>
                <w:sz w:val="22"/>
                <w:szCs w:val="22"/>
              </w:rPr>
              <w:t>Наименование товара</w:t>
            </w:r>
          </w:p>
        </w:tc>
        <w:tc>
          <w:tcPr>
            <w:tcW w:w="6149" w:type="dxa"/>
          </w:tcPr>
          <w:p w14:paraId="2F5A0649" w14:textId="77777777" w:rsidR="007476B5" w:rsidRPr="006257DF" w:rsidRDefault="00D36BA6" w:rsidP="00D66EFA">
            <w:pPr>
              <w:pStyle w:val="affffffe"/>
              <w:ind w:firstLine="0"/>
              <w:jc w:val="center"/>
              <w:rPr>
                <w:rFonts w:ascii="Times New Roman" w:hAnsi="Times New Roman" w:cs="Times New Roman"/>
                <w:b/>
                <w:bCs/>
                <w:sz w:val="22"/>
                <w:szCs w:val="22"/>
              </w:rPr>
            </w:pPr>
            <w:r w:rsidRPr="006257DF">
              <w:rPr>
                <w:rFonts w:ascii="Times New Roman" w:hAnsi="Times New Roman" w:cs="Times New Roman"/>
                <w:b/>
                <w:bCs/>
                <w:sz w:val="22"/>
                <w:szCs w:val="22"/>
              </w:rPr>
              <w:t>Описание поставляемого товара, его функциональных характеристик (потребительских свойств), количественных и качественных характеристик</w:t>
            </w:r>
          </w:p>
        </w:tc>
        <w:tc>
          <w:tcPr>
            <w:tcW w:w="756" w:type="dxa"/>
          </w:tcPr>
          <w:p w14:paraId="2BAFF284" w14:textId="1B2D99EE" w:rsidR="007476B5" w:rsidRPr="006257DF" w:rsidRDefault="000B3042" w:rsidP="00D66EFA">
            <w:pPr>
              <w:pStyle w:val="affffffe"/>
              <w:ind w:firstLine="0"/>
              <w:jc w:val="center"/>
              <w:rPr>
                <w:rFonts w:ascii="Times New Roman" w:hAnsi="Times New Roman" w:cs="Times New Roman"/>
                <w:b/>
                <w:bCs/>
                <w:sz w:val="22"/>
                <w:szCs w:val="22"/>
              </w:rPr>
            </w:pPr>
            <w:r>
              <w:rPr>
                <w:rFonts w:ascii="Times New Roman" w:hAnsi="Times New Roman" w:cs="Times New Roman"/>
                <w:b/>
                <w:bCs/>
                <w:sz w:val="22"/>
                <w:szCs w:val="22"/>
              </w:rPr>
              <w:t>Е</w:t>
            </w:r>
            <w:r w:rsidR="00D36BA6" w:rsidRPr="006257DF">
              <w:rPr>
                <w:rFonts w:ascii="Times New Roman" w:hAnsi="Times New Roman" w:cs="Times New Roman"/>
                <w:b/>
                <w:bCs/>
                <w:sz w:val="22"/>
                <w:szCs w:val="22"/>
              </w:rPr>
              <w:t>д. изм.</w:t>
            </w:r>
          </w:p>
        </w:tc>
        <w:tc>
          <w:tcPr>
            <w:tcW w:w="774" w:type="dxa"/>
          </w:tcPr>
          <w:p w14:paraId="17F77D2F" w14:textId="07455F58" w:rsidR="007476B5" w:rsidRPr="006257DF" w:rsidRDefault="000B3042" w:rsidP="00D66EFA">
            <w:pPr>
              <w:pStyle w:val="affffffe"/>
              <w:ind w:firstLine="0"/>
              <w:jc w:val="center"/>
              <w:rPr>
                <w:rFonts w:ascii="Times New Roman" w:hAnsi="Times New Roman" w:cs="Times New Roman"/>
                <w:b/>
                <w:bCs/>
                <w:sz w:val="22"/>
                <w:szCs w:val="22"/>
              </w:rPr>
            </w:pPr>
            <w:r>
              <w:rPr>
                <w:rFonts w:ascii="Times New Roman" w:hAnsi="Times New Roman" w:cs="Times New Roman"/>
                <w:b/>
                <w:bCs/>
                <w:sz w:val="22"/>
                <w:szCs w:val="22"/>
              </w:rPr>
              <w:t>К</w:t>
            </w:r>
            <w:r w:rsidR="00D36BA6" w:rsidRPr="006257DF">
              <w:rPr>
                <w:rFonts w:ascii="Times New Roman" w:hAnsi="Times New Roman" w:cs="Times New Roman"/>
                <w:b/>
                <w:bCs/>
                <w:sz w:val="22"/>
                <w:szCs w:val="22"/>
              </w:rPr>
              <w:t>ол-во</w:t>
            </w:r>
          </w:p>
        </w:tc>
      </w:tr>
      <w:tr w:rsidR="00485DF5" w:rsidRPr="006257DF" w14:paraId="51BBFE72" w14:textId="77777777" w:rsidTr="000B3042">
        <w:tc>
          <w:tcPr>
            <w:tcW w:w="709" w:type="dxa"/>
          </w:tcPr>
          <w:p w14:paraId="354897B2" w14:textId="3C3F5104" w:rsidR="00485DF5" w:rsidRPr="006257DF" w:rsidRDefault="00485DF5" w:rsidP="000B3042">
            <w:pPr>
              <w:pStyle w:val="affffffe"/>
              <w:numPr>
                <w:ilvl w:val="0"/>
                <w:numId w:val="47"/>
              </w:numPr>
              <w:ind w:left="113" w:firstLine="0"/>
              <w:rPr>
                <w:rFonts w:ascii="Times New Roman" w:hAnsi="Times New Roman" w:cs="Times New Roman"/>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14:paraId="3CF0536B" w14:textId="4872E3CE" w:rsidR="00485DF5" w:rsidRPr="006257DF" w:rsidRDefault="00226F72" w:rsidP="000B3042">
            <w:pPr>
              <w:spacing w:after="0" w:line="240" w:lineRule="auto"/>
              <w:jc w:val="center"/>
              <w:rPr>
                <w:rFonts w:ascii="Times New Roman" w:hAnsi="Times New Roman" w:cs="Times New Roman"/>
              </w:rPr>
            </w:pPr>
            <w:r>
              <w:rPr>
                <w:rFonts w:ascii="Times New Roman" w:hAnsi="Times New Roman" w:cs="Times New Roman"/>
              </w:rPr>
              <w:t>Молоко</w:t>
            </w:r>
          </w:p>
        </w:tc>
        <w:tc>
          <w:tcPr>
            <w:tcW w:w="6149" w:type="dxa"/>
          </w:tcPr>
          <w:p w14:paraId="28CEC595" w14:textId="34DB7D66" w:rsidR="00485DF5" w:rsidRPr="006257DF" w:rsidRDefault="00485DF5" w:rsidP="00D66EFA">
            <w:pPr>
              <w:pStyle w:val="affffffe"/>
              <w:ind w:firstLine="0"/>
              <w:jc w:val="left"/>
              <w:rPr>
                <w:rFonts w:ascii="Times New Roman" w:hAnsi="Times New Roman" w:cs="Times New Roman"/>
                <w:sz w:val="22"/>
                <w:szCs w:val="22"/>
              </w:rPr>
            </w:pPr>
            <w:r w:rsidRPr="006257DF">
              <w:rPr>
                <w:rFonts w:ascii="Times New Roman" w:hAnsi="Times New Roman" w:cs="Times New Roman"/>
                <w:sz w:val="22"/>
                <w:szCs w:val="22"/>
              </w:rPr>
              <w:t>Соответствует требованиям ГОСТ 3145</w:t>
            </w:r>
            <w:r w:rsidR="002C4255">
              <w:rPr>
                <w:rFonts w:ascii="Times New Roman" w:hAnsi="Times New Roman" w:cs="Times New Roman"/>
                <w:sz w:val="22"/>
                <w:szCs w:val="22"/>
              </w:rPr>
              <w:t>0</w:t>
            </w:r>
            <w:r w:rsidRPr="006257DF">
              <w:rPr>
                <w:rFonts w:ascii="Times New Roman" w:hAnsi="Times New Roman" w:cs="Times New Roman"/>
                <w:sz w:val="22"/>
                <w:szCs w:val="22"/>
              </w:rPr>
              <w:t>-201</w:t>
            </w:r>
            <w:r w:rsidR="002C4255">
              <w:rPr>
                <w:rFonts w:ascii="Times New Roman" w:hAnsi="Times New Roman" w:cs="Times New Roman"/>
                <w:sz w:val="22"/>
                <w:szCs w:val="22"/>
              </w:rPr>
              <w:t>3</w:t>
            </w:r>
            <w:r w:rsidRPr="006257DF">
              <w:rPr>
                <w:rFonts w:ascii="Times New Roman" w:hAnsi="Times New Roman" w:cs="Times New Roman"/>
                <w:sz w:val="22"/>
                <w:szCs w:val="22"/>
              </w:rPr>
              <w:t xml:space="preserve"> «</w:t>
            </w:r>
            <w:r w:rsidR="002C4255">
              <w:rPr>
                <w:rFonts w:ascii="Times New Roman" w:hAnsi="Times New Roman" w:cs="Times New Roman"/>
                <w:sz w:val="22"/>
                <w:szCs w:val="22"/>
              </w:rPr>
              <w:t>Молоко</w:t>
            </w:r>
            <w:r w:rsidRPr="006257DF">
              <w:rPr>
                <w:rFonts w:ascii="Times New Roman" w:hAnsi="Times New Roman" w:cs="Times New Roman"/>
                <w:sz w:val="22"/>
                <w:szCs w:val="22"/>
              </w:rPr>
              <w:t>. Технические условия»</w:t>
            </w:r>
          </w:p>
          <w:p w14:paraId="1F7EB42E" w14:textId="5DB85A59" w:rsidR="00485DF5" w:rsidRDefault="00485DF5" w:rsidP="00D66EFA">
            <w:pPr>
              <w:pStyle w:val="affffffe"/>
              <w:ind w:firstLine="0"/>
              <w:jc w:val="left"/>
              <w:rPr>
                <w:rFonts w:ascii="Times New Roman" w:hAnsi="Times New Roman" w:cs="Times New Roman"/>
                <w:sz w:val="22"/>
                <w:szCs w:val="22"/>
              </w:rPr>
            </w:pPr>
            <w:r w:rsidRPr="006257DF">
              <w:rPr>
                <w:rFonts w:ascii="Times New Roman" w:hAnsi="Times New Roman" w:cs="Times New Roman"/>
                <w:sz w:val="22"/>
                <w:szCs w:val="22"/>
              </w:rPr>
              <w:t xml:space="preserve">Массовая доля жира: не менее </w:t>
            </w:r>
            <w:r w:rsidR="000B3042">
              <w:rPr>
                <w:rFonts w:ascii="Times New Roman" w:hAnsi="Times New Roman" w:cs="Times New Roman"/>
                <w:sz w:val="22"/>
                <w:szCs w:val="22"/>
              </w:rPr>
              <w:t>2,</w:t>
            </w:r>
            <w:r w:rsidRPr="006257DF">
              <w:rPr>
                <w:rFonts w:ascii="Times New Roman" w:hAnsi="Times New Roman" w:cs="Times New Roman"/>
                <w:sz w:val="22"/>
                <w:szCs w:val="22"/>
              </w:rPr>
              <w:t>5%</w:t>
            </w:r>
          </w:p>
          <w:p w14:paraId="3123111E" w14:textId="77777777" w:rsidR="002C4255" w:rsidRDefault="002C4255" w:rsidP="00D66EFA">
            <w:pPr>
              <w:pStyle w:val="affffffe"/>
              <w:ind w:firstLine="0"/>
              <w:jc w:val="left"/>
              <w:rPr>
                <w:rFonts w:ascii="Times New Roman" w:hAnsi="Times New Roman" w:cs="Times New Roman"/>
                <w:sz w:val="22"/>
                <w:szCs w:val="22"/>
              </w:rPr>
            </w:pPr>
            <w:r w:rsidRPr="002C4255">
              <w:rPr>
                <w:rFonts w:ascii="Times New Roman" w:hAnsi="Times New Roman" w:cs="Times New Roman"/>
                <w:sz w:val="22"/>
                <w:szCs w:val="22"/>
              </w:rPr>
              <w:t>Внешний вид и консистенция: Однородная жидкость без осадка и отстоя жира. Не тягучая.</w:t>
            </w:r>
            <w:r>
              <w:rPr>
                <w:rFonts w:ascii="Times New Roman" w:hAnsi="Times New Roman" w:cs="Times New Roman"/>
                <w:sz w:val="22"/>
                <w:szCs w:val="22"/>
              </w:rPr>
              <w:t xml:space="preserve"> </w:t>
            </w:r>
          </w:p>
          <w:p w14:paraId="28C12AAC" w14:textId="77777777" w:rsidR="002C4255" w:rsidRDefault="002C4255" w:rsidP="00D66EFA">
            <w:pPr>
              <w:pStyle w:val="affffffe"/>
              <w:ind w:firstLine="0"/>
              <w:jc w:val="left"/>
              <w:rPr>
                <w:rFonts w:ascii="Times New Roman" w:hAnsi="Times New Roman" w:cs="Times New Roman"/>
                <w:sz w:val="22"/>
                <w:szCs w:val="22"/>
              </w:rPr>
            </w:pPr>
            <w:r w:rsidRPr="002C4255">
              <w:rPr>
                <w:rFonts w:ascii="Times New Roman" w:hAnsi="Times New Roman" w:cs="Times New Roman"/>
                <w:sz w:val="22"/>
                <w:szCs w:val="22"/>
              </w:rPr>
              <w:t>Вкус и запах: Чистые, характерные для молока, с легким привкусом пастеризации (кипячения). Без посторонних привкусов и запахов (кормового, затхлого и др.).</w:t>
            </w:r>
            <w:r>
              <w:rPr>
                <w:rFonts w:ascii="Times New Roman" w:hAnsi="Times New Roman" w:cs="Times New Roman"/>
                <w:sz w:val="22"/>
                <w:szCs w:val="22"/>
              </w:rPr>
              <w:t xml:space="preserve"> </w:t>
            </w:r>
          </w:p>
          <w:p w14:paraId="046EF07C" w14:textId="29547960" w:rsidR="002C4255" w:rsidRPr="006257DF" w:rsidRDefault="002C4255" w:rsidP="00D66EFA">
            <w:pPr>
              <w:pStyle w:val="affffffe"/>
              <w:ind w:firstLine="0"/>
              <w:jc w:val="left"/>
              <w:rPr>
                <w:rFonts w:ascii="Times New Roman" w:hAnsi="Times New Roman" w:cs="Times New Roman"/>
                <w:sz w:val="22"/>
                <w:szCs w:val="22"/>
              </w:rPr>
            </w:pPr>
            <w:r w:rsidRPr="002C4255">
              <w:rPr>
                <w:rFonts w:ascii="Times New Roman" w:hAnsi="Times New Roman" w:cs="Times New Roman"/>
                <w:sz w:val="22"/>
                <w:szCs w:val="22"/>
              </w:rPr>
              <w:t>Цвет: Белый, равномерный по всей массе. Допускается светло-кремовый оттенок для молока с повышенной массовой долей жира.</w:t>
            </w:r>
          </w:p>
          <w:p w14:paraId="24FB3E13" w14:textId="158ED750" w:rsidR="00485DF5" w:rsidRDefault="00485DF5" w:rsidP="00D66EFA">
            <w:pPr>
              <w:pStyle w:val="affffffe"/>
              <w:ind w:firstLine="0"/>
              <w:jc w:val="left"/>
              <w:rPr>
                <w:rFonts w:ascii="Times New Roman" w:hAnsi="Times New Roman" w:cs="Times New Roman"/>
                <w:sz w:val="22"/>
                <w:szCs w:val="22"/>
              </w:rPr>
            </w:pPr>
            <w:r w:rsidRPr="006257DF">
              <w:rPr>
                <w:rFonts w:ascii="Times New Roman" w:hAnsi="Times New Roman" w:cs="Times New Roman"/>
                <w:sz w:val="22"/>
                <w:szCs w:val="22"/>
              </w:rPr>
              <w:t>Продукты не должны содержать генно-инженерно-модифицированные организмы (ГМО).</w:t>
            </w:r>
          </w:p>
          <w:p w14:paraId="23E6CED6" w14:textId="77290126" w:rsidR="002C4255" w:rsidRPr="006257DF" w:rsidRDefault="002C4255" w:rsidP="00D66EFA">
            <w:pPr>
              <w:pStyle w:val="affffffe"/>
              <w:ind w:firstLine="0"/>
              <w:jc w:val="left"/>
              <w:rPr>
                <w:rFonts w:ascii="Times New Roman" w:hAnsi="Times New Roman" w:cs="Times New Roman"/>
                <w:sz w:val="22"/>
                <w:szCs w:val="22"/>
              </w:rPr>
            </w:pPr>
            <w:proofErr w:type="spellStart"/>
            <w:proofErr w:type="gramStart"/>
            <w:r w:rsidRPr="002C4255">
              <w:rPr>
                <w:rFonts w:ascii="Times New Roman" w:hAnsi="Times New Roman" w:cs="Times New Roman"/>
                <w:sz w:val="22"/>
                <w:szCs w:val="22"/>
              </w:rPr>
              <w:t>Упаковка:Герметичная</w:t>
            </w:r>
            <w:proofErr w:type="spellEnd"/>
            <w:proofErr w:type="gramEnd"/>
            <w:r w:rsidRPr="002C4255">
              <w:rPr>
                <w:rFonts w:ascii="Times New Roman" w:hAnsi="Times New Roman" w:cs="Times New Roman"/>
                <w:sz w:val="22"/>
                <w:szCs w:val="22"/>
              </w:rPr>
              <w:t>, чистая, без повреждений. Материал (Тетра-Пак) должен быть разрешен для контакта с пищевыми продуктами. Упаковка должна защ</w:t>
            </w:r>
            <w:bookmarkStart w:id="1" w:name="_GoBack"/>
            <w:bookmarkEnd w:id="1"/>
            <w:r w:rsidRPr="002C4255">
              <w:rPr>
                <w:rFonts w:ascii="Times New Roman" w:hAnsi="Times New Roman" w:cs="Times New Roman"/>
                <w:sz w:val="22"/>
                <w:szCs w:val="22"/>
              </w:rPr>
              <w:t>ищать продукт от света и внешних воздействий.</w:t>
            </w:r>
          </w:p>
          <w:p w14:paraId="55891839" w14:textId="699060E9" w:rsidR="00485DF5" w:rsidRPr="006257DF" w:rsidRDefault="00485DF5" w:rsidP="00D66EFA">
            <w:pPr>
              <w:pStyle w:val="affffffe"/>
              <w:ind w:firstLine="0"/>
              <w:jc w:val="left"/>
              <w:rPr>
                <w:rFonts w:ascii="Times New Roman" w:hAnsi="Times New Roman" w:cs="Times New Roman"/>
                <w:sz w:val="22"/>
                <w:szCs w:val="22"/>
              </w:rPr>
            </w:pPr>
            <w:r w:rsidRPr="006257DF">
              <w:rPr>
                <w:rFonts w:ascii="Times New Roman" w:hAnsi="Times New Roman" w:cs="Times New Roman"/>
                <w:sz w:val="22"/>
                <w:szCs w:val="22"/>
              </w:rPr>
              <w:t>предназначенная и соответствующая стандартам для данной продукции.</w:t>
            </w:r>
          </w:p>
          <w:p w14:paraId="4250A6A5" w14:textId="2CB18B62" w:rsidR="00485DF5" w:rsidRPr="006257DF" w:rsidRDefault="00485DF5" w:rsidP="00D66EFA">
            <w:pPr>
              <w:pStyle w:val="affffffe"/>
              <w:ind w:firstLine="0"/>
              <w:jc w:val="left"/>
              <w:rPr>
                <w:rFonts w:ascii="Times New Roman" w:hAnsi="Times New Roman" w:cs="Times New Roman"/>
                <w:sz w:val="22"/>
                <w:szCs w:val="22"/>
              </w:rPr>
            </w:pPr>
            <w:r w:rsidRPr="006257DF">
              <w:rPr>
                <w:rFonts w:ascii="Times New Roman" w:hAnsi="Times New Roman" w:cs="Times New Roman"/>
                <w:sz w:val="22"/>
                <w:szCs w:val="22"/>
              </w:rPr>
              <w:t xml:space="preserve">Фасовка: не менее </w:t>
            </w:r>
            <w:r w:rsidR="000B3042">
              <w:rPr>
                <w:rFonts w:ascii="Times New Roman" w:hAnsi="Times New Roman" w:cs="Times New Roman"/>
                <w:sz w:val="22"/>
                <w:szCs w:val="22"/>
              </w:rPr>
              <w:t>1</w:t>
            </w:r>
            <w:r w:rsidRPr="006257DF">
              <w:rPr>
                <w:rFonts w:ascii="Times New Roman" w:hAnsi="Times New Roman" w:cs="Times New Roman"/>
                <w:sz w:val="22"/>
                <w:szCs w:val="22"/>
              </w:rPr>
              <w:t xml:space="preserve"> </w:t>
            </w:r>
            <w:r w:rsidR="000B3042">
              <w:rPr>
                <w:rFonts w:ascii="Times New Roman" w:hAnsi="Times New Roman" w:cs="Times New Roman"/>
                <w:sz w:val="22"/>
                <w:szCs w:val="22"/>
              </w:rPr>
              <w:t>л</w:t>
            </w:r>
          </w:p>
        </w:tc>
        <w:tc>
          <w:tcPr>
            <w:tcW w:w="756" w:type="dxa"/>
          </w:tcPr>
          <w:p w14:paraId="2B15D305" w14:textId="70344ADD" w:rsidR="00485DF5" w:rsidRPr="006257DF" w:rsidRDefault="00485DF5" w:rsidP="00D66EFA">
            <w:pPr>
              <w:pStyle w:val="affffffe"/>
              <w:ind w:firstLine="0"/>
              <w:jc w:val="center"/>
              <w:rPr>
                <w:rFonts w:ascii="Times New Roman" w:hAnsi="Times New Roman" w:cs="Times New Roman"/>
                <w:sz w:val="22"/>
                <w:szCs w:val="22"/>
              </w:rPr>
            </w:pPr>
            <w:proofErr w:type="spellStart"/>
            <w:r w:rsidRPr="006257DF">
              <w:rPr>
                <w:rFonts w:ascii="Times New Roman" w:hAnsi="Times New Roman" w:cs="Times New Roman"/>
                <w:sz w:val="22"/>
                <w:szCs w:val="22"/>
              </w:rPr>
              <w:t>шт</w:t>
            </w:r>
            <w:proofErr w:type="spellEnd"/>
          </w:p>
        </w:tc>
        <w:tc>
          <w:tcPr>
            <w:tcW w:w="774" w:type="dxa"/>
          </w:tcPr>
          <w:p w14:paraId="7F4D40CD" w14:textId="784D5601" w:rsidR="00485DF5" w:rsidRPr="006257DF" w:rsidRDefault="000B3042" w:rsidP="00D66EFA">
            <w:pPr>
              <w:pStyle w:val="affffffe"/>
              <w:ind w:firstLine="0"/>
              <w:jc w:val="center"/>
              <w:rPr>
                <w:rFonts w:ascii="Times New Roman" w:hAnsi="Times New Roman" w:cs="Times New Roman"/>
                <w:sz w:val="22"/>
                <w:szCs w:val="22"/>
              </w:rPr>
            </w:pPr>
            <w:r>
              <w:rPr>
                <w:rFonts w:ascii="Times New Roman" w:hAnsi="Times New Roman" w:cs="Times New Roman"/>
                <w:sz w:val="22"/>
                <w:szCs w:val="22"/>
              </w:rPr>
              <w:t>45</w:t>
            </w:r>
            <w:r w:rsidR="00485DF5" w:rsidRPr="006257DF">
              <w:rPr>
                <w:rFonts w:ascii="Times New Roman" w:hAnsi="Times New Roman" w:cs="Times New Roman"/>
                <w:sz w:val="22"/>
                <w:szCs w:val="22"/>
              </w:rPr>
              <w:t>00</w:t>
            </w:r>
          </w:p>
        </w:tc>
      </w:tr>
    </w:tbl>
    <w:p w14:paraId="6EE0DAD3" w14:textId="2043D360" w:rsidR="007476B5" w:rsidRPr="000B3042" w:rsidRDefault="00D36BA6" w:rsidP="00D66EFA">
      <w:pPr>
        <w:keepNext/>
        <w:spacing w:after="0" w:line="240" w:lineRule="auto"/>
        <w:jc w:val="both"/>
        <w:rPr>
          <w:rFonts w:ascii="Times New Roman" w:hAnsi="Times New Roman"/>
          <w:bCs/>
        </w:rPr>
      </w:pPr>
      <w:r w:rsidRPr="000B3042">
        <w:rPr>
          <w:rFonts w:ascii="Times New Roman" w:hAnsi="Times New Roman"/>
          <w:b/>
          <w:lang w:bidi="en-US"/>
        </w:rPr>
        <w:t>2.</w:t>
      </w:r>
      <w:r w:rsidRPr="000B3042">
        <w:rPr>
          <w:rFonts w:ascii="Times New Roman" w:hAnsi="Times New Roman"/>
          <w:b/>
        </w:rPr>
        <w:t xml:space="preserve">Место поставки товара: </w:t>
      </w:r>
      <w:r w:rsidR="00656125" w:rsidRPr="000B3042">
        <w:rPr>
          <w:rFonts w:ascii="Times New Roman" w:hAnsi="Times New Roman"/>
          <w:bCs/>
        </w:rPr>
        <w:t>г. Новосибирск, ул. Киевская,7/1; ул.Забалуева,15.</w:t>
      </w:r>
    </w:p>
    <w:p w14:paraId="4DCD44E5" w14:textId="6664766F" w:rsidR="007476B5" w:rsidRPr="006257DF" w:rsidRDefault="00D36BA6" w:rsidP="00D66EFA">
      <w:pPr>
        <w:keepNext/>
        <w:autoSpaceDN w:val="0"/>
        <w:snapToGrid w:val="0"/>
        <w:spacing w:after="0" w:line="240" w:lineRule="auto"/>
        <w:jc w:val="both"/>
        <w:textAlignment w:val="baseline"/>
        <w:rPr>
          <w:rFonts w:ascii="Times New Roman" w:eastAsia="Lucida Sans Unicode" w:hAnsi="Times New Roman"/>
          <w:kern w:val="3"/>
          <w:lang w:bidi="en-US"/>
        </w:rPr>
      </w:pPr>
      <w:r w:rsidRPr="000B3042">
        <w:rPr>
          <w:rFonts w:ascii="Times New Roman" w:eastAsia="Lucida Sans Unicode" w:hAnsi="Times New Roman"/>
          <w:b/>
          <w:kern w:val="3"/>
          <w:lang w:bidi="en-US"/>
        </w:rPr>
        <w:t>3.</w:t>
      </w:r>
      <w:r w:rsidR="00093034" w:rsidRPr="000B3042">
        <w:rPr>
          <w:rFonts w:ascii="Times New Roman" w:eastAsia="Lucida Sans Unicode" w:hAnsi="Times New Roman"/>
          <w:b/>
          <w:kern w:val="3"/>
          <w:lang w:bidi="en-US"/>
        </w:rPr>
        <w:t xml:space="preserve"> </w:t>
      </w:r>
      <w:r w:rsidRPr="000B3042">
        <w:rPr>
          <w:rFonts w:ascii="Times New Roman" w:eastAsia="Lucida Sans Unicode" w:hAnsi="Times New Roman"/>
          <w:b/>
          <w:kern w:val="3"/>
          <w:lang w:bidi="en-US"/>
        </w:rPr>
        <w:t>Срок поставки товара:</w:t>
      </w:r>
      <w:r w:rsidRPr="000B3042">
        <w:rPr>
          <w:rFonts w:ascii="Times New Roman" w:eastAsia="Lucida Sans Unicode" w:hAnsi="Times New Roman"/>
          <w:kern w:val="3"/>
          <w:lang w:bidi="en-US"/>
        </w:rPr>
        <w:t xml:space="preserve"> </w:t>
      </w:r>
      <w:r w:rsidR="00485DF5" w:rsidRPr="000B3042">
        <w:rPr>
          <w:rFonts w:ascii="Times New Roman" w:hAnsi="Times New Roman"/>
        </w:rPr>
        <w:t>с даты заключения по 31.12.2026г., по заявке Заказчика</w:t>
      </w:r>
      <w:r w:rsidRPr="000B3042">
        <w:rPr>
          <w:rFonts w:ascii="Times New Roman" w:eastAsia="Lucida Sans Unicode" w:hAnsi="Times New Roman"/>
          <w:kern w:val="3"/>
          <w:lang w:bidi="en-US"/>
        </w:rPr>
        <w:t>.</w:t>
      </w:r>
      <w:r w:rsidR="0022190B" w:rsidRPr="0022190B">
        <w:t xml:space="preserve"> </w:t>
      </w:r>
      <w:r w:rsidR="0022190B" w:rsidRPr="0022190B">
        <w:rPr>
          <w:rFonts w:ascii="Times New Roman" w:eastAsia="Lucida Sans Unicode" w:hAnsi="Times New Roman"/>
          <w:kern w:val="3"/>
          <w:highlight w:val="yellow"/>
          <w:lang w:bidi="en-US"/>
        </w:rPr>
        <w:t>Поставка товара осуществляется в течение 3 рабочих дней после получения заявки.</w:t>
      </w:r>
    </w:p>
    <w:bookmarkEnd w:id="0"/>
    <w:p w14:paraId="73AF9B20" w14:textId="77777777" w:rsidR="00485DF5" w:rsidRPr="000B3042" w:rsidRDefault="00485DF5" w:rsidP="00D66EFA">
      <w:pPr>
        <w:tabs>
          <w:tab w:val="left" w:pos="-426"/>
        </w:tabs>
        <w:suppressAutoHyphens/>
        <w:spacing w:after="0" w:line="240" w:lineRule="auto"/>
        <w:jc w:val="both"/>
        <w:rPr>
          <w:rFonts w:ascii="Times New Roman" w:eastAsia="Arial Unicode MS" w:hAnsi="Times New Roman"/>
        </w:rPr>
      </w:pPr>
      <w:r w:rsidRPr="000B3042">
        <w:rPr>
          <w:rFonts w:ascii="Times New Roman" w:eastAsia="Arial Unicode MS" w:hAnsi="Times New Roman"/>
        </w:rPr>
        <w:t>3.1. Поставка Товара по заявке Заказчика, транспортом Поставщика. Доставка, погрузочно-разгрузочные работы производятся за счет Поставщика.</w:t>
      </w:r>
    </w:p>
    <w:p w14:paraId="5A867602" w14:textId="21A619F1" w:rsidR="00485DF5" w:rsidRPr="006257DF" w:rsidRDefault="00226F72" w:rsidP="00D66EFA">
      <w:pPr>
        <w:tabs>
          <w:tab w:val="left" w:pos="-426"/>
        </w:tabs>
        <w:suppressAutoHyphens/>
        <w:spacing w:after="0" w:line="240" w:lineRule="auto"/>
        <w:jc w:val="both"/>
        <w:rPr>
          <w:rFonts w:ascii="Times New Roman" w:eastAsia="Arial Unicode MS" w:hAnsi="Times New Roman"/>
        </w:rPr>
      </w:pPr>
      <w:r w:rsidRPr="000B3042">
        <w:rPr>
          <w:rFonts w:ascii="Times New Roman" w:eastAsia="Arial Unicode MS" w:hAnsi="Times New Roman"/>
        </w:rPr>
        <w:t>3.2.</w:t>
      </w:r>
      <w:r w:rsidRPr="006257DF">
        <w:rPr>
          <w:rFonts w:ascii="Times New Roman" w:eastAsia="Arial Unicode MS" w:hAnsi="Times New Roman"/>
          <w:b/>
          <w:bCs/>
        </w:rPr>
        <w:t xml:space="preserve"> </w:t>
      </w:r>
      <w:bookmarkStart w:id="2" w:name="_Hlk239755301"/>
      <w:r w:rsidR="00485DF5" w:rsidRPr="006257DF">
        <w:rPr>
          <w:rFonts w:ascii="Times New Roman" w:eastAsia="Arial Unicode MS" w:hAnsi="Times New Roman"/>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bookmarkEnd w:id="2"/>
    <w:p w14:paraId="7F15BACE" w14:textId="2793573D" w:rsidR="00093034" w:rsidRPr="006257DF" w:rsidRDefault="00093034" w:rsidP="00D66EFA">
      <w:pPr>
        <w:tabs>
          <w:tab w:val="left" w:pos="-426"/>
        </w:tabs>
        <w:suppressAutoHyphens/>
        <w:spacing w:after="0" w:line="240" w:lineRule="auto"/>
        <w:jc w:val="both"/>
        <w:rPr>
          <w:rFonts w:ascii="Times New Roman" w:eastAsia="Times New Roman" w:hAnsi="Times New Roman"/>
          <w:b/>
          <w:lang w:eastAsia="ar-SA"/>
        </w:rPr>
      </w:pPr>
      <w:r w:rsidRPr="006257DF">
        <w:rPr>
          <w:rFonts w:ascii="Times New Roman" w:eastAsia="Times New Roman" w:hAnsi="Times New Roman"/>
          <w:b/>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7FAC7D66"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 xml:space="preserve">4.1. Качество и безопасность поставляемого товара должны соответствовать требованиям и нормам, установленным: </w:t>
      </w:r>
    </w:p>
    <w:p w14:paraId="1753A8F8"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 Федеральным законом от 02.01.2000 № 29-ФЗ «О качестве и безопасности пищевых продуктов»;</w:t>
      </w:r>
    </w:p>
    <w:p w14:paraId="7F85EFC2"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 Федеральным закон от 30.03.1999 № 52-ФЗ «О санитарно-эпидемиологическом благополучии населения»;</w:t>
      </w:r>
    </w:p>
    <w:p w14:paraId="504BD21F"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 СанПиН 2.3.2.1324-03 «Гигиенические требования к срокам годности и условиям хранения пищевых продуктов»;</w:t>
      </w:r>
    </w:p>
    <w:p w14:paraId="07C8D7CA"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 СанПиН 2.3.2.1078-01 «Гигиенические требования к безопасности и пищевой ценности пищевых продуктов»;</w:t>
      </w:r>
    </w:p>
    <w:p w14:paraId="3F0B22C5"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2941B6DC"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 ТР ТС 021/2011 «О безопасности пищевой продукции»;</w:t>
      </w:r>
    </w:p>
    <w:p w14:paraId="5910E0D9"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lastRenderedPageBreak/>
        <w:t>- ТР ТС 022/2011 «Пищевая продукция в части ее маркировки»;</w:t>
      </w:r>
    </w:p>
    <w:p w14:paraId="778ED73F" w14:textId="41681B1E"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w:t>
      </w:r>
      <w:r w:rsidR="000B3042">
        <w:rPr>
          <w:rFonts w:ascii="Times New Roman" w:eastAsia="Times New Roman" w:hAnsi="Times New Roman"/>
          <w:lang w:eastAsia="ar-SA"/>
        </w:rPr>
        <w:t xml:space="preserve"> </w:t>
      </w:r>
      <w:r w:rsidRPr="006257DF">
        <w:rPr>
          <w:rFonts w:ascii="Times New Roman" w:eastAsia="Times New Roman" w:hAnsi="Times New Roman"/>
          <w:lang w:eastAsia="ar-SA"/>
        </w:rPr>
        <w:t>ТР ТС 033/2013 «О безопасности молока и молочной продукции»;</w:t>
      </w:r>
    </w:p>
    <w:p w14:paraId="3DE473BD"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 ТР ТС 005/2011 «О безопасности упаковки»;</w:t>
      </w:r>
    </w:p>
    <w:p w14:paraId="0038EA36" w14:textId="5C133348"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w:t>
      </w:r>
      <w:r w:rsidR="000B3042">
        <w:rPr>
          <w:rFonts w:ascii="Times New Roman" w:eastAsia="Times New Roman" w:hAnsi="Times New Roman"/>
          <w:lang w:eastAsia="ar-SA"/>
        </w:rPr>
        <w:t xml:space="preserve"> </w:t>
      </w:r>
      <w:r w:rsidRPr="006257DF">
        <w:rPr>
          <w:rFonts w:ascii="Times New Roman" w:eastAsia="Times New Roman" w:hAnsi="Times New Roman"/>
          <w:lang w:eastAsia="ar-SA"/>
        </w:rPr>
        <w:t>Иными нормативными правовыми актами, нормативными и техническими документами, устанавливающими требования к качеству такого вида товаров.</w:t>
      </w:r>
    </w:p>
    <w:p w14:paraId="227DD736"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Транспортная упаковка товара обеспечивает сохранность товара при транспортировке, хранении и погрузочно-разгрузочных работах.</w:t>
      </w:r>
    </w:p>
    <w:p w14:paraId="50B5F1EF"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6F0F3257"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350B2F9D"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4.5. Ветеринарные сопроводительные документы на товар должны быть оформлены в соответствии с приказом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092E6531"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b/>
          <w:lang w:eastAsia="ar-SA"/>
        </w:rPr>
      </w:pPr>
      <w:r w:rsidRPr="006257DF">
        <w:rPr>
          <w:rFonts w:ascii="Times New Roman" w:eastAsia="Times New Roman" w:hAnsi="Times New Roman"/>
          <w:b/>
          <w:lang w:eastAsia="ar-SA"/>
        </w:rPr>
        <w:t>5. Требования к сроку и (или) объему предоставления гарантий качества товаров:</w:t>
      </w:r>
    </w:p>
    <w:p w14:paraId="53ECC365"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14:paraId="3D10D52E"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49CF173C"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5.3. Наличие недостатков и сроки их устранения фиксируются Сторонами в двухстороннем акте выявленных недостатков.</w:t>
      </w:r>
    </w:p>
    <w:p w14:paraId="28BB2440"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b/>
          <w:lang w:eastAsia="ar-SA"/>
        </w:rPr>
      </w:pPr>
      <w:r w:rsidRPr="006257DF">
        <w:rPr>
          <w:rFonts w:ascii="Times New Roman" w:eastAsia="Times New Roman" w:hAnsi="Times New Roman"/>
          <w:b/>
          <w:lang w:eastAsia="ar-SA"/>
        </w:rPr>
        <w:t>6. Требования к условиям поставки товара, отгрузке товара:</w:t>
      </w:r>
    </w:p>
    <w:p w14:paraId="2E6A81B8"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46FF3AD9"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488169DA"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27C6B3ED"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6.4. Товар должен сопровождаться следующими документами:</w:t>
      </w:r>
    </w:p>
    <w:p w14:paraId="0CF15BE0"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 товарная накладная (ТОРГ-12) или УПД (оригиналы);</w:t>
      </w:r>
    </w:p>
    <w:p w14:paraId="225E4C83"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 счет на оплату (оригиналы);</w:t>
      </w:r>
    </w:p>
    <w:p w14:paraId="16A9F08B"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 счет-фактура или УПД (оригиналы);</w:t>
      </w:r>
    </w:p>
    <w:p w14:paraId="107DCBC2" w14:textId="77777777" w:rsidR="00093034" w:rsidRPr="006257DF" w:rsidRDefault="00093034" w:rsidP="00D66EFA">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 копия сертификата соответствия или декларации соответствия.</w:t>
      </w:r>
    </w:p>
    <w:p w14:paraId="3CC215FA" w14:textId="49E96743" w:rsidR="007476B5" w:rsidRPr="000B3042" w:rsidRDefault="00093034" w:rsidP="000B3042">
      <w:pPr>
        <w:tabs>
          <w:tab w:val="left" w:pos="-426"/>
        </w:tabs>
        <w:suppressAutoHyphens/>
        <w:spacing w:after="0" w:line="240" w:lineRule="auto"/>
        <w:jc w:val="both"/>
        <w:rPr>
          <w:rFonts w:ascii="Times New Roman" w:eastAsia="Times New Roman" w:hAnsi="Times New Roman"/>
          <w:lang w:eastAsia="ar-SA"/>
        </w:rPr>
      </w:pPr>
      <w:r w:rsidRPr="006257DF">
        <w:rPr>
          <w:rFonts w:ascii="Times New Roman" w:eastAsia="Times New Roman" w:hAnsi="Times New Roman"/>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sectPr w:rsidR="007476B5" w:rsidRPr="000B3042">
      <w:footerReference w:type="default" r:id="rId7"/>
      <w:pgSz w:w="11906" w:h="16838"/>
      <w:pgMar w:top="851" w:right="707" w:bottom="851"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623A19" w14:textId="77777777" w:rsidR="009220CC" w:rsidRDefault="009220CC">
      <w:pPr>
        <w:spacing w:line="240" w:lineRule="auto"/>
      </w:pPr>
      <w:r>
        <w:separator/>
      </w:r>
    </w:p>
  </w:endnote>
  <w:endnote w:type="continuationSeparator" w:id="0">
    <w:p w14:paraId="637A8DCD" w14:textId="77777777" w:rsidR="009220CC" w:rsidRDefault="009220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Times New Roman"/>
    <w:charset w:val="00"/>
    <w:family w:val="roman"/>
    <w:pitch w:val="default"/>
    <w:sig w:usb0="00000000" w:usb1="00000000" w:usb2="00000000" w:usb3="00000000" w:csb0="00000001" w:csb1="00000000"/>
  </w:font>
  <w:font w:name="Gelvetsky 12pt">
    <w:altName w:val="Times New Roman"/>
    <w:charset w:val="00"/>
    <w:family w:val="auto"/>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uturis">
    <w:altName w:val="Times New Roman"/>
    <w:charset w:val="00"/>
    <w:family w:val="auto"/>
    <w:pitch w:val="default"/>
    <w:sig w:usb0="00000000"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udriashov">
    <w:altName w:val="Times New Roman"/>
    <w:charset w:val="00"/>
    <w:family w:val="auto"/>
    <w:pitch w:val="default"/>
    <w:sig w:usb0="00000000"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DejaVu Sans">
    <w:charset w:val="CC"/>
    <w:family w:val="swiss"/>
    <w:pitch w:val="variable"/>
    <w:sig w:usb0="E7002EFF" w:usb1="D200FDFF" w:usb2="0A246029" w:usb3="00000000" w:csb0="000001FF" w:csb1="00000000"/>
  </w:font>
  <w:font w:name="Helvetica Neue Light">
    <w:altName w:val="Times New Roman"/>
    <w:charset w:val="CC"/>
    <w:family w:val="roman"/>
    <w:pitch w:val="default"/>
    <w:sig w:usb0="00000000" w:usb1="00000000" w:usb2="00000000" w:usb3="00000000" w:csb0="00000004" w:csb1="00000000"/>
  </w:font>
  <w:font w:name="Helvetica Neue">
    <w:altName w:val="Corbel"/>
    <w:charset w:val="00"/>
    <w:family w:val="roman"/>
    <w:pitch w:val="default"/>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T Sans">
    <w:charset w:val="CC"/>
    <w:family w:val="swiss"/>
    <w:pitch w:val="default"/>
    <w:sig w:usb0="00000000" w:usb1="00000000" w:usb2="00000000" w:usb3="00000000" w:csb0="00000097" w:csb1="00000000"/>
  </w:font>
  <w:font w:name="RussianRail B Pro">
    <w:altName w:val="Arial"/>
    <w:charset w:val="00"/>
    <w:family w:val="modern"/>
    <w:pitch w:val="default"/>
    <w:sig w:usb0="00000000" w:usb1="00000000" w:usb2="00000000" w:usb3="00000000" w:csb0="00000005" w:csb1="00000000"/>
  </w:font>
  <w:font w:name="CG Times">
    <w:panose1 w:val="02020603050405020304"/>
    <w:charset w:val="00"/>
    <w:family w:val="roman"/>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Liberation Serif">
    <w:altName w:val="Cambria"/>
    <w:charset w:val="00"/>
    <w:family w:val="roman"/>
    <w:pitch w:val="default"/>
  </w:font>
  <w:font w:name="NSimSun">
    <w:panose1 w:val="02010609030101010101"/>
    <w:charset w:val="86"/>
    <w:family w:val="modern"/>
    <w:pitch w:val="fixed"/>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0246151"/>
    </w:sdtPr>
    <w:sdtEndPr/>
    <w:sdtContent>
      <w:p w14:paraId="0772A2F8" w14:textId="77777777" w:rsidR="007476B5" w:rsidRDefault="00D36BA6">
        <w:pPr>
          <w:pStyle w:val="afffe"/>
          <w:jc w:val="center"/>
        </w:pPr>
        <w:r>
          <w:fldChar w:fldCharType="begin"/>
        </w:r>
        <w:r>
          <w:instrText>PAGE   \* MERGEFORMAT</w:instrText>
        </w:r>
        <w:r>
          <w:fldChar w:fldCharType="separate"/>
        </w:r>
        <w: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C880CD" w14:textId="77777777" w:rsidR="009220CC" w:rsidRDefault="009220CC">
      <w:pPr>
        <w:spacing w:after="0"/>
      </w:pPr>
      <w:r>
        <w:separator/>
      </w:r>
    </w:p>
  </w:footnote>
  <w:footnote w:type="continuationSeparator" w:id="0">
    <w:p w14:paraId="301D03D7" w14:textId="77777777" w:rsidR="009220CC" w:rsidRDefault="009220C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FFFFF7C"/>
    <w:lvl w:ilvl="0">
      <w:start w:val="1"/>
      <w:numFmt w:val="decimal"/>
      <w:pStyle w:val="a"/>
      <w:lvlText w:val="%1."/>
      <w:lvlJc w:val="left"/>
      <w:pPr>
        <w:tabs>
          <w:tab w:val="left" w:pos="1492"/>
        </w:tabs>
        <w:ind w:left="1492" w:hanging="360"/>
      </w:pPr>
    </w:lvl>
  </w:abstractNum>
  <w:abstractNum w:abstractNumId="1" w15:restartNumberingAfterBreak="0">
    <w:nsid w:val="FFFFFF7E"/>
    <w:multiLevelType w:val="singleLevel"/>
    <w:tmpl w:val="FFFFFF7E"/>
    <w:lvl w:ilvl="0">
      <w:start w:val="1"/>
      <w:numFmt w:val="decimal"/>
      <w:pStyle w:val="3"/>
      <w:lvlText w:val="%1."/>
      <w:lvlJc w:val="left"/>
      <w:pPr>
        <w:tabs>
          <w:tab w:val="left" w:pos="926"/>
        </w:tabs>
        <w:ind w:left="926"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926"/>
        </w:tabs>
        <w:ind w:left="926" w:hanging="360"/>
      </w:pPr>
      <w:rPr>
        <w:rFonts w:ascii="Symbol" w:hAnsi="Symbol" w:hint="default"/>
      </w:rPr>
    </w:lvl>
  </w:abstractNum>
  <w:abstractNum w:abstractNumId="3" w15:restartNumberingAfterBreak="0">
    <w:nsid w:val="FFFFFF88"/>
    <w:multiLevelType w:val="singleLevel"/>
    <w:tmpl w:val="FFFFFF88"/>
    <w:lvl w:ilvl="0">
      <w:start w:val="1"/>
      <w:numFmt w:val="decimal"/>
      <w:pStyle w:val="a0"/>
      <w:lvlText w:val="%1."/>
      <w:lvlJc w:val="left"/>
      <w:pPr>
        <w:tabs>
          <w:tab w:val="left" w:pos="360"/>
        </w:tabs>
        <w:ind w:left="360" w:hanging="360"/>
      </w:pPr>
    </w:lvl>
  </w:abstractNum>
  <w:abstractNum w:abstractNumId="4" w15:restartNumberingAfterBreak="0">
    <w:nsid w:val="FFFFFF89"/>
    <w:multiLevelType w:val="singleLevel"/>
    <w:tmpl w:val="FFFFFF89"/>
    <w:lvl w:ilvl="0">
      <w:start w:val="1"/>
      <w:numFmt w:val="bullet"/>
      <w:pStyle w:val="a1"/>
      <w:lvlText w:val=""/>
      <w:lvlJc w:val="left"/>
      <w:pPr>
        <w:tabs>
          <w:tab w:val="left" w:pos="360"/>
        </w:tabs>
        <w:ind w:left="360" w:hanging="360"/>
      </w:pPr>
      <w:rPr>
        <w:rFonts w:ascii="Symbol" w:hAnsi="Symbol" w:hint="default"/>
      </w:rPr>
    </w:lvl>
  </w:abstractNum>
  <w:abstractNum w:abstractNumId="5" w15:restartNumberingAfterBreak="0">
    <w:nsid w:val="FFFFFFFB"/>
    <w:multiLevelType w:val="multilevel"/>
    <w:tmpl w:val="FFFFFFFB"/>
    <w:lvl w:ilvl="0">
      <w:start w:val="1"/>
      <w:numFmt w:val="decimal"/>
      <w:pStyle w:val="a2"/>
      <w:lvlText w:val="%1."/>
      <w:lvlJc w:val="left"/>
      <w:pPr>
        <w:tabs>
          <w:tab w:val="left" w:pos="360"/>
        </w:tabs>
        <w:ind w:left="0" w:firstLine="0"/>
      </w:pPr>
      <w:rPr>
        <w:rFonts w:ascii="Arial Narrow" w:hAnsi="Arial Narrow" w:cs="Arial" w:hint="default"/>
        <w:b/>
        <w:bCs w:val="0"/>
        <w:i w:val="0"/>
        <w:iCs w:val="0"/>
        <w:sz w:val="22"/>
        <w:szCs w:val="22"/>
        <w:lang w:val="ru-RU"/>
      </w:rPr>
    </w:lvl>
    <w:lvl w:ilvl="1">
      <w:start w:val="1"/>
      <w:numFmt w:val="decimal"/>
      <w:pStyle w:val="a3"/>
      <w:lvlText w:val="%1.%2."/>
      <w:lvlJc w:val="left"/>
      <w:pPr>
        <w:tabs>
          <w:tab w:val="left" w:pos="720"/>
        </w:tabs>
        <w:ind w:left="720" w:firstLine="0"/>
      </w:pPr>
      <w:rPr>
        <w:rFonts w:hint="default"/>
        <w:b w:val="0"/>
        <w:lang w:val="ru-RU"/>
      </w:rPr>
    </w:lvl>
    <w:lvl w:ilvl="2">
      <w:start w:val="1"/>
      <w:numFmt w:val="decimal"/>
      <w:lvlText w:val="%1.%2.%3."/>
      <w:lvlJc w:val="left"/>
      <w:pPr>
        <w:tabs>
          <w:tab w:val="left" w:pos="720"/>
        </w:tabs>
        <w:ind w:left="0" w:firstLine="0"/>
      </w:pPr>
      <w:rPr>
        <w:rFonts w:hint="default"/>
      </w:rPr>
    </w:lvl>
    <w:lvl w:ilvl="3">
      <w:start w:val="1"/>
      <w:numFmt w:val="decimal"/>
      <w:lvlText w:val="%1.%2.%4."/>
      <w:lvlJc w:val="left"/>
      <w:pPr>
        <w:tabs>
          <w:tab w:val="left" w:pos="1514"/>
        </w:tabs>
        <w:ind w:left="1078" w:hanging="284"/>
      </w:pPr>
      <w:rPr>
        <w:rFonts w:ascii="Arial" w:hAnsi="Arial" w:cs="Arial" w:hint="default"/>
        <w:sz w:val="18"/>
        <w:szCs w:val="18"/>
      </w:rPr>
    </w:lvl>
    <w:lvl w:ilvl="4">
      <w:start w:val="1"/>
      <w:numFmt w:val="decimal"/>
      <w:lvlText w:val="%5."/>
      <w:lvlJc w:val="left"/>
      <w:pPr>
        <w:tabs>
          <w:tab w:val="left" w:pos="0"/>
        </w:tabs>
        <w:ind w:left="1786" w:hanging="708"/>
      </w:pPr>
      <w:rPr>
        <w:rFonts w:hint="default"/>
      </w:rPr>
    </w:lvl>
    <w:lvl w:ilvl="5">
      <w:start w:val="1"/>
      <w:numFmt w:val="decimal"/>
      <w:lvlText w:val="%5.%6."/>
      <w:lvlJc w:val="left"/>
      <w:pPr>
        <w:tabs>
          <w:tab w:val="left" w:pos="0"/>
        </w:tabs>
        <w:ind w:left="2494" w:hanging="708"/>
      </w:pPr>
      <w:rPr>
        <w:rFonts w:hint="default"/>
      </w:rPr>
    </w:lvl>
    <w:lvl w:ilvl="6">
      <w:start w:val="1"/>
      <w:numFmt w:val="decimal"/>
      <w:lvlText w:val="%5.%6.%7."/>
      <w:lvlJc w:val="left"/>
      <w:pPr>
        <w:tabs>
          <w:tab w:val="left" w:pos="0"/>
        </w:tabs>
        <w:ind w:left="3202" w:hanging="708"/>
      </w:pPr>
      <w:rPr>
        <w:rFonts w:hint="default"/>
      </w:rPr>
    </w:lvl>
    <w:lvl w:ilvl="7">
      <w:start w:val="1"/>
      <w:numFmt w:val="decimal"/>
      <w:lvlText w:val="%5.%6.%7.%8."/>
      <w:lvlJc w:val="left"/>
      <w:pPr>
        <w:tabs>
          <w:tab w:val="left" w:pos="0"/>
        </w:tabs>
        <w:ind w:left="3910" w:hanging="708"/>
      </w:pPr>
      <w:rPr>
        <w:rFonts w:hint="default"/>
      </w:rPr>
    </w:lvl>
    <w:lvl w:ilvl="8">
      <w:start w:val="1"/>
      <w:numFmt w:val="decimal"/>
      <w:lvlText w:val="%5.%6.%7.%8.%9."/>
      <w:lvlJc w:val="left"/>
      <w:pPr>
        <w:tabs>
          <w:tab w:val="left" w:pos="0"/>
        </w:tabs>
        <w:ind w:left="4618" w:hanging="708"/>
      </w:pPr>
      <w:rPr>
        <w:rFonts w:hint="default"/>
      </w:rPr>
    </w:lvl>
  </w:abstractNum>
  <w:abstractNum w:abstractNumId="6" w15:restartNumberingAfterBreak="0">
    <w:nsid w:val="06C44F1E"/>
    <w:multiLevelType w:val="multilevel"/>
    <w:tmpl w:val="06C44F1E"/>
    <w:lvl w:ilvl="0">
      <w:start w:val="1"/>
      <w:numFmt w:val="bullet"/>
      <w:pStyle w:val="TableListBullet"/>
      <w:lvlText w:val=""/>
      <w:lvlJc w:val="left"/>
      <w:pPr>
        <w:tabs>
          <w:tab w:val="left" w:pos="360"/>
        </w:tabs>
        <w:ind w:left="357" w:hanging="357"/>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080145A8"/>
    <w:multiLevelType w:val="multilevel"/>
    <w:tmpl w:val="080145A8"/>
    <w:lvl w:ilvl="0">
      <w:start w:val="1"/>
      <w:numFmt w:val="bullet"/>
      <w:pStyle w:val="a4"/>
      <w:lvlText w:val=""/>
      <w:lvlJc w:val="left"/>
      <w:pPr>
        <w:ind w:left="720" w:hanging="360"/>
      </w:pPr>
      <w:rPr>
        <w:rFonts w:ascii="Symbol" w:hAnsi="Symbol" w:hint="default"/>
        <w:sz w:val="24"/>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B794059"/>
    <w:multiLevelType w:val="multilevel"/>
    <w:tmpl w:val="0B794059"/>
    <w:lvl w:ilvl="0">
      <w:start w:val="1"/>
      <w:numFmt w:val="bullet"/>
      <w:pStyle w:val="a5"/>
      <w:lvlText w:val=""/>
      <w:lvlJc w:val="left"/>
      <w:pPr>
        <w:tabs>
          <w:tab w:val="left" w:pos="357"/>
        </w:tabs>
        <w:ind w:left="357" w:hanging="357"/>
      </w:pPr>
      <w:rPr>
        <w:rFonts w:ascii="Symbol" w:hAnsi="Symbol" w:hint="default"/>
      </w:rPr>
    </w:lvl>
    <w:lvl w:ilvl="1">
      <w:start w:val="1"/>
      <w:numFmt w:val="bullet"/>
      <w:lvlText w:val=""/>
      <w:lvlJc w:val="left"/>
      <w:pPr>
        <w:tabs>
          <w:tab w:val="left" w:pos="714"/>
        </w:tabs>
        <w:ind w:left="714" w:hanging="357"/>
      </w:pPr>
      <w:rPr>
        <w:rFonts w:ascii="Symbol" w:hAnsi="Symbol" w:hint="default"/>
      </w:rPr>
    </w:lvl>
    <w:lvl w:ilvl="2">
      <w:start w:val="1"/>
      <w:numFmt w:val="bullet"/>
      <w:lvlText w:val=""/>
      <w:lvlJc w:val="left"/>
      <w:pPr>
        <w:tabs>
          <w:tab w:val="left" w:pos="1072"/>
        </w:tabs>
        <w:ind w:left="1072" w:hanging="358"/>
      </w:pPr>
      <w:rPr>
        <w:rFonts w:ascii="Symbol" w:hAnsi="Symbol" w:hint="default"/>
      </w:rPr>
    </w:lvl>
    <w:lvl w:ilvl="3">
      <w:start w:val="1"/>
      <w:numFmt w:val="bullet"/>
      <w:lvlText w:val=""/>
      <w:lvlJc w:val="left"/>
      <w:pPr>
        <w:tabs>
          <w:tab w:val="left" w:pos="1429"/>
        </w:tabs>
        <w:ind w:left="1429" w:hanging="357"/>
      </w:pPr>
      <w:rPr>
        <w:rFonts w:ascii="Symbol" w:hAnsi="Symbol" w:hint="default"/>
      </w:rPr>
    </w:lvl>
    <w:lvl w:ilvl="4">
      <w:start w:val="1"/>
      <w:numFmt w:val="bullet"/>
      <w:lvlText w:val=""/>
      <w:lvlJc w:val="left"/>
      <w:pPr>
        <w:tabs>
          <w:tab w:val="left" w:pos="3216"/>
        </w:tabs>
        <w:ind w:left="3216" w:hanging="360"/>
      </w:pPr>
      <w:rPr>
        <w:rFonts w:ascii="Symbol" w:hAnsi="Symbol" w:hint="default"/>
      </w:rPr>
    </w:lvl>
    <w:lvl w:ilvl="5">
      <w:start w:val="1"/>
      <w:numFmt w:val="bullet"/>
      <w:lvlText w:val=""/>
      <w:lvlJc w:val="left"/>
      <w:pPr>
        <w:tabs>
          <w:tab w:val="left" w:pos="3576"/>
        </w:tabs>
        <w:ind w:left="3576" w:hanging="360"/>
      </w:pPr>
      <w:rPr>
        <w:rFonts w:ascii="Wingdings" w:hAnsi="Wingdings" w:hint="default"/>
      </w:rPr>
    </w:lvl>
    <w:lvl w:ilvl="6">
      <w:start w:val="1"/>
      <w:numFmt w:val="bullet"/>
      <w:lvlText w:val=""/>
      <w:lvlJc w:val="left"/>
      <w:pPr>
        <w:tabs>
          <w:tab w:val="left" w:pos="3936"/>
        </w:tabs>
        <w:ind w:left="3936" w:hanging="360"/>
      </w:pPr>
      <w:rPr>
        <w:rFonts w:ascii="Wingdings" w:hAnsi="Wingdings" w:hint="default"/>
      </w:rPr>
    </w:lvl>
    <w:lvl w:ilvl="7">
      <w:start w:val="1"/>
      <w:numFmt w:val="bullet"/>
      <w:lvlText w:val=""/>
      <w:lvlJc w:val="left"/>
      <w:pPr>
        <w:tabs>
          <w:tab w:val="left" w:pos="4296"/>
        </w:tabs>
        <w:ind w:left="4296" w:hanging="360"/>
      </w:pPr>
      <w:rPr>
        <w:rFonts w:ascii="Symbol" w:hAnsi="Symbol" w:hint="default"/>
      </w:rPr>
    </w:lvl>
    <w:lvl w:ilvl="8">
      <w:start w:val="1"/>
      <w:numFmt w:val="bullet"/>
      <w:lvlText w:val=""/>
      <w:lvlJc w:val="left"/>
      <w:pPr>
        <w:tabs>
          <w:tab w:val="left" w:pos="4656"/>
        </w:tabs>
        <w:ind w:left="4656" w:hanging="360"/>
      </w:pPr>
      <w:rPr>
        <w:rFonts w:ascii="Symbol" w:hAnsi="Symbol" w:hint="default"/>
      </w:rPr>
    </w:lvl>
  </w:abstractNum>
  <w:abstractNum w:abstractNumId="9" w15:restartNumberingAfterBreak="0">
    <w:nsid w:val="0BD767E9"/>
    <w:multiLevelType w:val="multilevel"/>
    <w:tmpl w:val="0BD767E9"/>
    <w:lvl w:ilvl="0">
      <w:start w:val="1"/>
      <w:numFmt w:val="decimal"/>
      <w:suff w:val="space"/>
      <w:lvlText w:val="%1."/>
      <w:lvlJc w:val="left"/>
      <w:pPr>
        <w:ind w:left="360" w:hanging="360"/>
      </w:pPr>
      <w:rPr>
        <w:rFonts w:hint="default"/>
      </w:rPr>
    </w:lvl>
    <w:lvl w:ilvl="1">
      <w:start w:val="1"/>
      <w:numFmt w:val="decimal"/>
      <w:pStyle w:val="2"/>
      <w:suff w:val="space"/>
      <w:lvlText w:val="%1.%2."/>
      <w:lvlJc w:val="left"/>
      <w:pPr>
        <w:ind w:left="792" w:hanging="432"/>
      </w:pPr>
      <w:rPr>
        <w:rFonts w:hint="default"/>
      </w:rPr>
    </w:lvl>
    <w:lvl w:ilvl="2">
      <w:start w:val="1"/>
      <w:numFmt w:val="decimal"/>
      <w:pStyle w:val="31"/>
      <w:suff w:val="space"/>
      <w:lvlText w:val="%1.%2.%3."/>
      <w:lvlJc w:val="left"/>
      <w:pPr>
        <w:ind w:left="1764" w:hanging="504"/>
      </w:pPr>
      <w:rPr>
        <w:rFonts w:hint="default"/>
      </w:rPr>
    </w:lvl>
    <w:lvl w:ilvl="3">
      <w:start w:val="1"/>
      <w:numFmt w:val="decimal"/>
      <w:pStyle w:val="a6"/>
      <w:suff w:val="space"/>
      <w:lvlText w:val="%1.%2.%3.%4."/>
      <w:lvlJc w:val="left"/>
      <w:pPr>
        <w:ind w:left="1440"/>
      </w:pPr>
      <w:rPr>
        <w:rFonts w:hint="default"/>
      </w:rPr>
    </w:lvl>
    <w:lvl w:ilvl="4">
      <w:start w:val="1"/>
      <w:numFmt w:val="decimal"/>
      <w:lvlText w:val="%1.%2.%3.%4.%5."/>
      <w:lvlJc w:val="left"/>
      <w:pPr>
        <w:tabs>
          <w:tab w:val="left" w:pos="2232"/>
        </w:tabs>
        <w:ind w:left="2232" w:hanging="792"/>
      </w:pPr>
      <w:rPr>
        <w:rFonts w:hint="default"/>
      </w:rPr>
    </w:lvl>
    <w:lvl w:ilvl="5">
      <w:start w:val="1"/>
      <w:numFmt w:val="decimal"/>
      <w:lvlText w:val="%1.%2.%3.%4.%5.%6."/>
      <w:lvlJc w:val="left"/>
      <w:pPr>
        <w:tabs>
          <w:tab w:val="left" w:pos="2736"/>
        </w:tabs>
        <w:ind w:left="2736" w:hanging="936"/>
      </w:pPr>
      <w:rPr>
        <w:rFonts w:hint="default"/>
      </w:rPr>
    </w:lvl>
    <w:lvl w:ilvl="6">
      <w:start w:val="1"/>
      <w:numFmt w:val="decimal"/>
      <w:lvlText w:val="%1.%2.%3.%4.%5.%6.%7."/>
      <w:lvlJc w:val="left"/>
      <w:pPr>
        <w:tabs>
          <w:tab w:val="left" w:pos="3240"/>
        </w:tabs>
        <w:ind w:left="3240" w:hanging="1080"/>
      </w:pPr>
      <w:rPr>
        <w:rFonts w:hint="default"/>
      </w:rPr>
    </w:lvl>
    <w:lvl w:ilvl="7">
      <w:start w:val="1"/>
      <w:numFmt w:val="decimal"/>
      <w:lvlText w:val="%1.%2.%3.%4.%5.%6.%7.%8."/>
      <w:lvlJc w:val="left"/>
      <w:pPr>
        <w:tabs>
          <w:tab w:val="left" w:pos="3744"/>
        </w:tabs>
        <w:ind w:left="3744" w:hanging="1224"/>
      </w:pPr>
      <w:rPr>
        <w:rFonts w:hint="default"/>
      </w:rPr>
    </w:lvl>
    <w:lvl w:ilvl="8">
      <w:start w:val="1"/>
      <w:numFmt w:val="decimal"/>
      <w:lvlText w:val="%1.%2.%3.%4.%5.%6.%7.%8.%9."/>
      <w:lvlJc w:val="left"/>
      <w:pPr>
        <w:tabs>
          <w:tab w:val="left" w:pos="4320"/>
        </w:tabs>
        <w:ind w:left="4320" w:hanging="1440"/>
      </w:pPr>
      <w:rPr>
        <w:rFonts w:hint="default"/>
      </w:rPr>
    </w:lvl>
  </w:abstractNum>
  <w:abstractNum w:abstractNumId="10" w15:restartNumberingAfterBreak="0">
    <w:nsid w:val="0D9F4DE2"/>
    <w:multiLevelType w:val="multilevel"/>
    <w:tmpl w:val="0D9F4DE2"/>
    <w:lvl w:ilvl="0">
      <w:start w:val="1"/>
      <w:numFmt w:val="decimal"/>
      <w:pStyle w:val="a7"/>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1" w15:restartNumberingAfterBreak="0">
    <w:nsid w:val="0E1324B4"/>
    <w:multiLevelType w:val="singleLevel"/>
    <w:tmpl w:val="0E1324B4"/>
    <w:lvl w:ilvl="0">
      <w:start w:val="1"/>
      <w:numFmt w:val="bullet"/>
      <w:pStyle w:val="20"/>
      <w:lvlText w:val=""/>
      <w:legacy w:legacy="1" w:legacySpace="0" w:legacyIndent="283"/>
      <w:lvlJc w:val="left"/>
      <w:pPr>
        <w:ind w:left="1363" w:hanging="283"/>
      </w:pPr>
      <w:rPr>
        <w:rFonts w:ascii="Symbol" w:hAnsi="Symbol" w:cs="Symbol" w:hint="default"/>
      </w:rPr>
    </w:lvl>
  </w:abstractNum>
  <w:abstractNum w:abstractNumId="12" w15:restartNumberingAfterBreak="0">
    <w:nsid w:val="14664DE4"/>
    <w:multiLevelType w:val="singleLevel"/>
    <w:tmpl w:val="14664DE4"/>
    <w:lvl w:ilvl="0">
      <w:start w:val="1"/>
      <w:numFmt w:val="decimal"/>
      <w:pStyle w:val="a8"/>
      <w:lvlText w:val="%1)"/>
      <w:lvlJc w:val="left"/>
      <w:pPr>
        <w:tabs>
          <w:tab w:val="left" w:pos="540"/>
        </w:tabs>
        <w:ind w:left="540" w:hanging="360"/>
      </w:pPr>
    </w:lvl>
  </w:abstractNum>
  <w:abstractNum w:abstractNumId="13" w15:restartNumberingAfterBreak="0">
    <w:nsid w:val="160A3DEA"/>
    <w:multiLevelType w:val="multilevel"/>
    <w:tmpl w:val="160A3DEA"/>
    <w:lvl w:ilvl="0">
      <w:start w:val="1"/>
      <w:numFmt w:val="bullet"/>
      <w:pStyle w:val="PME"/>
      <w:lvlText w:val=""/>
      <w:lvlJc w:val="left"/>
      <w:pPr>
        <w:tabs>
          <w:tab w:val="left" w:pos="1866"/>
        </w:tabs>
        <w:ind w:left="1866" w:hanging="426"/>
      </w:pPr>
      <w:rPr>
        <w:rFonts w:ascii="Symbol" w:hAnsi="Symbol" w:hint="default"/>
      </w:rPr>
    </w:lvl>
    <w:lvl w:ilvl="1">
      <w:start w:val="1"/>
      <w:numFmt w:val="bullet"/>
      <w:lvlText w:val=""/>
      <w:lvlJc w:val="left"/>
      <w:pPr>
        <w:tabs>
          <w:tab w:val="left" w:pos="2172"/>
        </w:tabs>
        <w:ind w:left="2172" w:hanging="360"/>
      </w:pPr>
      <w:rPr>
        <w:rFonts w:ascii="Symbol" w:hAnsi="Symbol" w:hint="default"/>
      </w:rPr>
    </w:lvl>
    <w:lvl w:ilvl="2">
      <w:start w:val="1"/>
      <w:numFmt w:val="bullet"/>
      <w:lvlText w:val=""/>
      <w:lvlJc w:val="left"/>
      <w:pPr>
        <w:tabs>
          <w:tab w:val="left" w:pos="2892"/>
        </w:tabs>
        <w:ind w:left="2892" w:hanging="360"/>
      </w:pPr>
      <w:rPr>
        <w:rFonts w:ascii="Symbol" w:hAnsi="Symbol" w:hint="default"/>
      </w:rPr>
    </w:lvl>
    <w:lvl w:ilvl="3">
      <w:start w:val="1"/>
      <w:numFmt w:val="bullet"/>
      <w:lvlText w:val=""/>
      <w:lvlJc w:val="left"/>
      <w:pPr>
        <w:tabs>
          <w:tab w:val="left" w:pos="3612"/>
        </w:tabs>
        <w:ind w:left="3612" w:hanging="360"/>
      </w:pPr>
      <w:rPr>
        <w:rFonts w:ascii="Symbol" w:hAnsi="Symbol" w:hint="default"/>
      </w:rPr>
    </w:lvl>
    <w:lvl w:ilvl="4">
      <w:start w:val="1"/>
      <w:numFmt w:val="bullet"/>
      <w:lvlText w:val=""/>
      <w:lvlJc w:val="left"/>
      <w:pPr>
        <w:tabs>
          <w:tab w:val="left" w:pos="4332"/>
        </w:tabs>
        <w:ind w:left="4332" w:hanging="360"/>
      </w:pPr>
      <w:rPr>
        <w:rFonts w:ascii="Symbol" w:hAnsi="Symbol" w:hint="default"/>
      </w:rPr>
    </w:lvl>
    <w:lvl w:ilvl="5">
      <w:start w:val="1"/>
      <w:numFmt w:val="bullet"/>
      <w:lvlText w:val=""/>
      <w:lvlJc w:val="left"/>
      <w:pPr>
        <w:tabs>
          <w:tab w:val="left" w:pos="5052"/>
        </w:tabs>
        <w:ind w:left="5052" w:hanging="360"/>
      </w:pPr>
      <w:rPr>
        <w:rFonts w:ascii="Wingdings" w:hAnsi="Wingdings" w:hint="default"/>
      </w:rPr>
    </w:lvl>
    <w:lvl w:ilvl="6">
      <w:start w:val="1"/>
      <w:numFmt w:val="bullet"/>
      <w:lvlText w:val=""/>
      <w:lvlJc w:val="left"/>
      <w:pPr>
        <w:tabs>
          <w:tab w:val="left" w:pos="5772"/>
        </w:tabs>
        <w:ind w:left="5772" w:hanging="360"/>
      </w:pPr>
      <w:rPr>
        <w:rFonts w:ascii="Symbol" w:hAnsi="Symbol" w:hint="default"/>
      </w:rPr>
    </w:lvl>
    <w:lvl w:ilvl="7">
      <w:start w:val="1"/>
      <w:numFmt w:val="bullet"/>
      <w:lvlText w:val="o"/>
      <w:lvlJc w:val="left"/>
      <w:pPr>
        <w:tabs>
          <w:tab w:val="left" w:pos="6492"/>
        </w:tabs>
        <w:ind w:left="6492" w:hanging="360"/>
      </w:pPr>
      <w:rPr>
        <w:rFonts w:ascii="Courier New" w:hAnsi="Courier New" w:hint="default"/>
      </w:rPr>
    </w:lvl>
    <w:lvl w:ilvl="8">
      <w:start w:val="1"/>
      <w:numFmt w:val="bullet"/>
      <w:lvlText w:val=""/>
      <w:lvlJc w:val="left"/>
      <w:pPr>
        <w:tabs>
          <w:tab w:val="left" w:pos="7212"/>
        </w:tabs>
        <w:ind w:left="7212" w:hanging="360"/>
      </w:pPr>
      <w:rPr>
        <w:rFonts w:ascii="Wingdings" w:hAnsi="Wingdings" w:hint="default"/>
      </w:rPr>
    </w:lvl>
  </w:abstractNum>
  <w:abstractNum w:abstractNumId="14" w15:restartNumberingAfterBreak="0">
    <w:nsid w:val="1E571AD9"/>
    <w:multiLevelType w:val="multilevel"/>
    <w:tmpl w:val="1E571AD9"/>
    <w:lvl w:ilvl="0">
      <w:start w:val="1"/>
      <w:numFmt w:val="decimal"/>
      <w:pStyle w:val="-"/>
      <w:lvlText w:val="%1."/>
      <w:lvlJc w:val="center"/>
      <w:pPr>
        <w:tabs>
          <w:tab w:val="left" w:pos="0"/>
        </w:tabs>
      </w:pPr>
      <w:rPr>
        <w:rFonts w:cs="Times New Roman" w:hint="default"/>
        <w:b/>
        <w:i w:val="0"/>
      </w:rPr>
    </w:lvl>
    <w:lvl w:ilvl="1">
      <w:start w:val="1"/>
      <w:numFmt w:val="decimal"/>
      <w:pStyle w:val="-0"/>
      <w:lvlText w:val="%1.%2"/>
      <w:lvlJc w:val="left"/>
      <w:pPr>
        <w:tabs>
          <w:tab w:val="left"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left" w:pos="851"/>
        </w:tabs>
        <w:ind w:left="851" w:hanging="851"/>
      </w:pPr>
      <w:rPr>
        <w:rFonts w:cs="Times New Roman" w:hint="default"/>
        <w:b w:val="0"/>
        <w:bCs w:val="0"/>
        <w:i w:val="0"/>
        <w:iCs w:val="0"/>
      </w:rPr>
    </w:lvl>
    <w:lvl w:ilvl="3">
      <w:start w:val="1"/>
      <w:numFmt w:val="lowerLetter"/>
      <w:pStyle w:val="-2"/>
      <w:lvlText w:val="%4)"/>
      <w:lvlJc w:val="left"/>
      <w:pPr>
        <w:tabs>
          <w:tab w:val="left"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left" w:pos="1134"/>
        </w:tabs>
        <w:ind w:left="1134" w:hanging="567"/>
      </w:pPr>
      <w:rPr>
        <w:rFonts w:cs="Times New Roman"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cs="Times New Roman" w:hint="default"/>
      </w:rPr>
    </w:lvl>
    <w:lvl w:ilvl="7">
      <w:start w:val="1"/>
      <w:numFmt w:val="decimal"/>
      <w:lvlText w:val="%1.%2.%3.%4.%5.%6.%7.%8."/>
      <w:lvlJc w:val="left"/>
      <w:pPr>
        <w:tabs>
          <w:tab w:val="left" w:pos="3978"/>
        </w:tabs>
        <w:ind w:left="2322" w:hanging="1224"/>
      </w:pPr>
      <w:rPr>
        <w:rFonts w:cs="Times New Roman" w:hint="default"/>
      </w:rPr>
    </w:lvl>
    <w:lvl w:ilvl="8">
      <w:start w:val="1"/>
      <w:numFmt w:val="decimal"/>
      <w:lvlText w:val="%1.%2.%3.%4.%5.%6.%7.%8.%9."/>
      <w:lvlJc w:val="left"/>
      <w:pPr>
        <w:tabs>
          <w:tab w:val="left" w:pos="4698"/>
        </w:tabs>
        <w:ind w:left="2898" w:hanging="1440"/>
      </w:pPr>
      <w:rPr>
        <w:rFonts w:cs="Times New Roman" w:hint="default"/>
      </w:rPr>
    </w:lvl>
  </w:abstractNum>
  <w:abstractNum w:abstractNumId="15" w15:restartNumberingAfterBreak="0">
    <w:nsid w:val="206B64AF"/>
    <w:multiLevelType w:val="multilevel"/>
    <w:tmpl w:val="206B64AF"/>
    <w:lvl w:ilvl="0">
      <w:start w:val="1"/>
      <w:numFmt w:val="bullet"/>
      <w:pStyle w:val="21212"/>
      <w:lvlText w:val=""/>
      <w:lvlJc w:val="left"/>
      <w:pPr>
        <w:ind w:left="2138" w:hanging="360"/>
      </w:pPr>
      <w:rPr>
        <w:rFonts w:ascii="Symbol" w:hAnsi="Symbol" w:hint="default"/>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16" w15:restartNumberingAfterBreak="0">
    <w:nsid w:val="21A3299A"/>
    <w:multiLevelType w:val="multilevel"/>
    <w:tmpl w:val="21A3299A"/>
    <w:lvl w:ilvl="0">
      <w:start w:val="1"/>
      <w:numFmt w:val="decimal"/>
      <w:pStyle w:val="1"/>
      <w:lvlText w:val="%1."/>
      <w:lvlJc w:val="left"/>
      <w:pPr>
        <w:ind w:left="502" w:hanging="360"/>
      </w:pPr>
      <w:rPr>
        <w:rFonts w:cs="Times New Roman" w:hint="default"/>
        <w:b/>
      </w:rPr>
    </w:lvl>
    <w:lvl w:ilvl="1">
      <w:start w:val="1"/>
      <w:numFmt w:val="decimal"/>
      <w:lvlText w:val="%1.%2."/>
      <w:lvlJc w:val="left"/>
      <w:pPr>
        <w:ind w:left="357" w:hanging="357"/>
      </w:pPr>
      <w:rPr>
        <w:rFonts w:cs="Times New Roman" w:hint="default"/>
        <w:b/>
      </w:rPr>
    </w:lvl>
    <w:lvl w:ilvl="2">
      <w:start w:val="1"/>
      <w:numFmt w:val="decimal"/>
      <w:lvlText w:val="%1.%2.%3."/>
      <w:lvlJc w:val="left"/>
      <w:pPr>
        <w:ind w:left="357" w:hanging="357"/>
      </w:pPr>
      <w:rPr>
        <w:rFonts w:cs="Times New Roman" w:hint="default"/>
        <w:b/>
        <w:i/>
      </w:rPr>
    </w:lvl>
    <w:lvl w:ilvl="3">
      <w:start w:val="1"/>
      <w:numFmt w:val="decimal"/>
      <w:lvlText w:val="%1.%2.%3.%4."/>
      <w:lvlJc w:val="left"/>
      <w:pPr>
        <w:ind w:left="357" w:hanging="357"/>
      </w:pPr>
      <w:rPr>
        <w:rFonts w:cs="Times New Roman" w:hint="default"/>
        <w:b/>
        <w:i/>
      </w:rPr>
    </w:lvl>
    <w:lvl w:ilvl="4">
      <w:start w:val="1"/>
      <w:numFmt w:val="decimal"/>
      <w:lvlText w:val="%1.%2.%3.%4.%5."/>
      <w:lvlJc w:val="left"/>
      <w:pPr>
        <w:ind w:left="357" w:hanging="357"/>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2B5A51B1"/>
    <w:multiLevelType w:val="singleLevel"/>
    <w:tmpl w:val="2B5A51B1"/>
    <w:lvl w:ilvl="0">
      <w:start w:val="1"/>
      <w:numFmt w:val="bullet"/>
      <w:pStyle w:val="a9"/>
      <w:lvlText w:val=""/>
      <w:lvlJc w:val="left"/>
      <w:pPr>
        <w:tabs>
          <w:tab w:val="left" w:pos="1494"/>
        </w:tabs>
        <w:ind w:left="284" w:firstLine="850"/>
      </w:pPr>
      <w:rPr>
        <w:rFonts w:ascii="Symbol" w:hAnsi="Symbol" w:hint="default"/>
        <w:sz w:val="16"/>
      </w:rPr>
    </w:lvl>
  </w:abstractNum>
  <w:abstractNum w:abstractNumId="18" w15:restartNumberingAfterBreak="0">
    <w:nsid w:val="2B7B509A"/>
    <w:multiLevelType w:val="hybridMultilevel"/>
    <w:tmpl w:val="76C6E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CA2DAB"/>
    <w:multiLevelType w:val="multilevel"/>
    <w:tmpl w:val="2BCA2DAB"/>
    <w:lvl w:ilvl="0">
      <w:start w:val="1"/>
      <w:numFmt w:val="bullet"/>
      <w:pStyle w:val="1212"/>
      <w:lvlText w:val="−"/>
      <w:lvlJc w:val="left"/>
      <w:pPr>
        <w:tabs>
          <w:tab w:val="left" w:pos="1702"/>
        </w:tabs>
        <w:ind w:left="1702" w:hanging="567"/>
      </w:pPr>
      <w:rPr>
        <w:rFonts w:ascii="Times New Roman" w:hAnsi="Times New Roman" w:cs="Times New Roman" w:hint="default"/>
        <w:sz w:val="24"/>
      </w:rPr>
    </w:lvl>
    <w:lvl w:ilvl="1">
      <w:start w:val="1"/>
      <w:numFmt w:val="bullet"/>
      <w:lvlText w:val=""/>
      <w:lvlJc w:val="left"/>
      <w:pPr>
        <w:tabs>
          <w:tab w:val="left" w:pos="1985"/>
        </w:tabs>
        <w:ind w:left="1985" w:hanging="567"/>
      </w:pPr>
      <w:rPr>
        <w:rFonts w:ascii="Symbol" w:hAnsi="Symbol" w:hint="default"/>
        <w:color w:val="auto"/>
      </w:rPr>
    </w:lvl>
    <w:lvl w:ilvl="2">
      <w:start w:val="1"/>
      <w:numFmt w:val="bullet"/>
      <w:lvlText w:val=""/>
      <w:lvlJc w:val="left"/>
      <w:pPr>
        <w:tabs>
          <w:tab w:val="left" w:pos="2552"/>
        </w:tabs>
        <w:ind w:left="2552" w:hanging="567"/>
      </w:pPr>
      <w:rPr>
        <w:rFonts w:ascii="Wingdings" w:hAnsi="Wingdings" w:hint="default"/>
      </w:rPr>
    </w:lvl>
    <w:lvl w:ilvl="3">
      <w:start w:val="1"/>
      <w:numFmt w:val="bullet"/>
      <w:lvlText w:val="o"/>
      <w:lvlJc w:val="left"/>
      <w:pPr>
        <w:tabs>
          <w:tab w:val="left" w:pos="3119"/>
        </w:tabs>
        <w:ind w:left="3119" w:hanging="567"/>
      </w:pPr>
      <w:rPr>
        <w:rFonts w:ascii="Courier New" w:hAnsi="Courier New" w:hint="default"/>
      </w:rPr>
    </w:lvl>
    <w:lvl w:ilvl="4">
      <w:start w:val="1"/>
      <w:numFmt w:val="bullet"/>
      <w:lvlText w:val=""/>
      <w:lvlJc w:val="left"/>
      <w:pPr>
        <w:tabs>
          <w:tab w:val="left" w:pos="3686"/>
        </w:tabs>
        <w:ind w:left="3686" w:hanging="567"/>
      </w:pPr>
      <w:rPr>
        <w:rFonts w:ascii="Symbol" w:hAnsi="Symbol" w:hint="default"/>
      </w:rPr>
    </w:lvl>
    <w:lvl w:ilvl="5">
      <w:start w:val="1"/>
      <w:numFmt w:val="bullet"/>
      <w:lvlText w:val=""/>
      <w:lvlJc w:val="left"/>
      <w:pPr>
        <w:tabs>
          <w:tab w:val="left" w:pos="4253"/>
        </w:tabs>
        <w:ind w:left="4253" w:hanging="567"/>
      </w:pPr>
      <w:rPr>
        <w:rFonts w:ascii="Wingdings" w:hAnsi="Wingdings" w:hint="default"/>
      </w:rPr>
    </w:lvl>
    <w:lvl w:ilvl="6">
      <w:start w:val="1"/>
      <w:numFmt w:val="bullet"/>
      <w:lvlText w:val="o"/>
      <w:lvlJc w:val="left"/>
      <w:pPr>
        <w:tabs>
          <w:tab w:val="left" w:pos="4820"/>
        </w:tabs>
        <w:ind w:left="4820" w:hanging="567"/>
      </w:pPr>
      <w:rPr>
        <w:rFonts w:ascii="Courier New" w:hAnsi="Courier New" w:hint="default"/>
      </w:rPr>
    </w:lvl>
    <w:lvl w:ilvl="7">
      <w:start w:val="1"/>
      <w:numFmt w:val="bullet"/>
      <w:lvlText w:val=""/>
      <w:lvlJc w:val="left"/>
      <w:pPr>
        <w:tabs>
          <w:tab w:val="left" w:pos="5387"/>
        </w:tabs>
        <w:ind w:left="5387" w:hanging="567"/>
      </w:pPr>
      <w:rPr>
        <w:rFonts w:ascii="Symbol" w:hAnsi="Symbol" w:hint="default"/>
      </w:rPr>
    </w:lvl>
    <w:lvl w:ilvl="8">
      <w:start w:val="1"/>
      <w:numFmt w:val="bullet"/>
      <w:lvlText w:val=""/>
      <w:lvlJc w:val="left"/>
      <w:pPr>
        <w:tabs>
          <w:tab w:val="left" w:pos="5954"/>
        </w:tabs>
        <w:ind w:left="5954" w:hanging="567"/>
      </w:pPr>
      <w:rPr>
        <w:rFonts w:ascii="Wingdings" w:hAnsi="Wingdings" w:hint="default"/>
      </w:rPr>
    </w:lvl>
  </w:abstractNum>
  <w:abstractNum w:abstractNumId="20" w15:restartNumberingAfterBreak="0">
    <w:nsid w:val="31E255D5"/>
    <w:multiLevelType w:val="multilevel"/>
    <w:tmpl w:val="31E255D5"/>
    <w:lvl w:ilvl="0">
      <w:start w:val="1"/>
      <w:numFmt w:val="decimal"/>
      <w:pStyle w:val="310"/>
      <w:lvlText w:val="%1."/>
      <w:lvlJc w:val="left"/>
      <w:pPr>
        <w:tabs>
          <w:tab w:val="left" w:pos="1571"/>
        </w:tabs>
        <w:ind w:left="1571"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21" w15:restartNumberingAfterBreak="0">
    <w:nsid w:val="343C2C03"/>
    <w:multiLevelType w:val="multilevel"/>
    <w:tmpl w:val="343C2C03"/>
    <w:lvl w:ilvl="0">
      <w:start w:val="1"/>
      <w:numFmt w:val="decimal"/>
      <w:pStyle w:val="ImportWordListStyleDefinition1532104735"/>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5205456"/>
    <w:multiLevelType w:val="multilevel"/>
    <w:tmpl w:val="35205456"/>
    <w:lvl w:ilvl="0">
      <w:start w:val="1"/>
      <w:numFmt w:val="bullet"/>
      <w:pStyle w:val="10"/>
      <w:lvlText w:val=""/>
      <w:lvlJc w:val="left"/>
      <w:pPr>
        <w:ind w:left="1069"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53F61B1"/>
    <w:multiLevelType w:val="multilevel"/>
    <w:tmpl w:val="353F61B1"/>
    <w:lvl w:ilvl="0">
      <w:start w:val="1"/>
      <w:numFmt w:val="bullet"/>
      <w:pStyle w:val="21"/>
      <w:lvlText w:val="o"/>
      <w:lvlJc w:val="left"/>
      <w:pPr>
        <w:tabs>
          <w:tab w:val="left" w:pos="2160"/>
        </w:tabs>
        <w:ind w:left="2160" w:hanging="360"/>
      </w:pPr>
      <w:rPr>
        <w:rFonts w:ascii="Courier New" w:hAnsi="Courier New" w:cs="Courier New" w:hint="default"/>
      </w:rPr>
    </w:lvl>
    <w:lvl w:ilvl="1">
      <w:start w:val="1"/>
      <w:numFmt w:val="bullet"/>
      <w:lvlText w:val="o"/>
      <w:lvlJc w:val="left"/>
      <w:pPr>
        <w:tabs>
          <w:tab w:val="left" w:pos="2880"/>
        </w:tabs>
        <w:ind w:left="2880" w:hanging="360"/>
      </w:pPr>
      <w:rPr>
        <w:rFonts w:ascii="Courier New" w:hAnsi="Courier New" w:cs="Courier New" w:hint="default"/>
      </w:rPr>
    </w:lvl>
    <w:lvl w:ilvl="2">
      <w:start w:val="1"/>
      <w:numFmt w:val="bullet"/>
      <w:lvlText w:val=""/>
      <w:lvlJc w:val="left"/>
      <w:pPr>
        <w:tabs>
          <w:tab w:val="left" w:pos="3600"/>
        </w:tabs>
        <w:ind w:left="3600" w:hanging="360"/>
      </w:pPr>
      <w:rPr>
        <w:rFonts w:ascii="Wingdings" w:hAnsi="Wingdings" w:cs="Wingdings" w:hint="default"/>
      </w:rPr>
    </w:lvl>
    <w:lvl w:ilvl="3">
      <w:start w:val="1"/>
      <w:numFmt w:val="bullet"/>
      <w:lvlText w:val=""/>
      <w:lvlJc w:val="left"/>
      <w:pPr>
        <w:tabs>
          <w:tab w:val="left" w:pos="4320"/>
        </w:tabs>
        <w:ind w:left="4320" w:hanging="360"/>
      </w:pPr>
      <w:rPr>
        <w:rFonts w:ascii="Symbol" w:hAnsi="Symbol" w:cs="Symbol" w:hint="default"/>
      </w:rPr>
    </w:lvl>
    <w:lvl w:ilvl="4">
      <w:start w:val="1"/>
      <w:numFmt w:val="bullet"/>
      <w:lvlText w:val="o"/>
      <w:lvlJc w:val="left"/>
      <w:pPr>
        <w:tabs>
          <w:tab w:val="left" w:pos="5040"/>
        </w:tabs>
        <w:ind w:left="5040" w:hanging="360"/>
      </w:pPr>
      <w:rPr>
        <w:rFonts w:ascii="Courier New" w:hAnsi="Courier New" w:cs="Courier New" w:hint="default"/>
      </w:rPr>
    </w:lvl>
    <w:lvl w:ilvl="5">
      <w:start w:val="1"/>
      <w:numFmt w:val="bullet"/>
      <w:lvlText w:val=""/>
      <w:lvlJc w:val="left"/>
      <w:pPr>
        <w:tabs>
          <w:tab w:val="left" w:pos="5760"/>
        </w:tabs>
        <w:ind w:left="5760" w:hanging="360"/>
      </w:pPr>
      <w:rPr>
        <w:rFonts w:ascii="Wingdings" w:hAnsi="Wingdings" w:cs="Wingdings" w:hint="default"/>
      </w:rPr>
    </w:lvl>
    <w:lvl w:ilvl="6">
      <w:start w:val="1"/>
      <w:numFmt w:val="bullet"/>
      <w:lvlText w:val=""/>
      <w:lvlJc w:val="left"/>
      <w:pPr>
        <w:tabs>
          <w:tab w:val="left" w:pos="6480"/>
        </w:tabs>
        <w:ind w:left="6480" w:hanging="360"/>
      </w:pPr>
      <w:rPr>
        <w:rFonts w:ascii="Symbol" w:hAnsi="Symbol" w:cs="Symbol" w:hint="default"/>
      </w:rPr>
    </w:lvl>
    <w:lvl w:ilvl="7">
      <w:start w:val="1"/>
      <w:numFmt w:val="bullet"/>
      <w:lvlText w:val="o"/>
      <w:lvlJc w:val="left"/>
      <w:pPr>
        <w:tabs>
          <w:tab w:val="left" w:pos="7200"/>
        </w:tabs>
        <w:ind w:left="7200" w:hanging="360"/>
      </w:pPr>
      <w:rPr>
        <w:rFonts w:ascii="Courier New" w:hAnsi="Courier New" w:cs="Courier New" w:hint="default"/>
      </w:rPr>
    </w:lvl>
    <w:lvl w:ilvl="8">
      <w:start w:val="1"/>
      <w:numFmt w:val="bullet"/>
      <w:lvlText w:val=""/>
      <w:lvlJc w:val="left"/>
      <w:pPr>
        <w:tabs>
          <w:tab w:val="left" w:pos="7920"/>
        </w:tabs>
        <w:ind w:left="7920" w:hanging="360"/>
      </w:pPr>
      <w:rPr>
        <w:rFonts w:ascii="Wingdings" w:hAnsi="Wingdings" w:cs="Wingdings" w:hint="default"/>
      </w:rPr>
    </w:lvl>
  </w:abstractNum>
  <w:abstractNum w:abstractNumId="24" w15:restartNumberingAfterBreak="0">
    <w:nsid w:val="35A66CA6"/>
    <w:multiLevelType w:val="multilevel"/>
    <w:tmpl w:val="35A66CA6"/>
    <w:lvl w:ilvl="0">
      <w:start w:val="1"/>
      <w:numFmt w:val="decimal"/>
      <w:pStyle w:val="22"/>
      <w:lvlText w:val="%1."/>
      <w:lvlJc w:val="center"/>
      <w:pPr>
        <w:tabs>
          <w:tab w:val="left" w:pos="568"/>
        </w:tabs>
        <w:ind w:left="568" w:hanging="568"/>
      </w:pPr>
    </w:lvl>
    <w:lvl w:ilvl="1">
      <w:start w:val="1"/>
      <w:numFmt w:val="decimal"/>
      <w:lvlText w:val="%1.%2."/>
      <w:lvlJc w:val="left"/>
      <w:pPr>
        <w:tabs>
          <w:tab w:val="left" w:pos="1134"/>
        </w:tabs>
        <w:ind w:left="1134" w:hanging="1133"/>
      </w:pPr>
    </w:lvl>
    <w:lvl w:ilvl="2">
      <w:start w:val="1"/>
      <w:numFmt w:val="decimal"/>
      <w:lvlText w:val="%1.%2.%3."/>
      <w:lvlJc w:val="left"/>
      <w:pPr>
        <w:tabs>
          <w:tab w:val="left" w:pos="1134"/>
        </w:tabs>
        <w:ind w:left="1134" w:hanging="1133"/>
      </w:pPr>
    </w:lvl>
    <w:lvl w:ilvl="3">
      <w:start w:val="1"/>
      <w:numFmt w:val="decimal"/>
      <w:lvlText w:val="%1.%2.%3.%4."/>
      <w:lvlJc w:val="left"/>
      <w:pPr>
        <w:tabs>
          <w:tab w:val="left" w:pos="1134"/>
        </w:tabs>
        <w:ind w:left="1134" w:hanging="1134"/>
      </w:pPr>
    </w:lvl>
    <w:lvl w:ilvl="4">
      <w:start w:val="1"/>
      <w:numFmt w:val="lowerLetter"/>
      <w:lvlText w:val="%5)"/>
      <w:lvlJc w:val="left"/>
      <w:pPr>
        <w:tabs>
          <w:tab w:val="left" w:pos="1701"/>
        </w:tabs>
        <w:ind w:left="1701" w:hanging="567"/>
      </w:pPr>
    </w:lvl>
    <w:lvl w:ilvl="5">
      <w:start w:val="1"/>
      <w:numFmt w:val="decimal"/>
      <w:lvlText w:val="%1.%2.%3.%4.%5.%6"/>
      <w:lvlJc w:val="left"/>
      <w:pPr>
        <w:tabs>
          <w:tab w:val="left" w:pos="2593"/>
        </w:tabs>
        <w:ind w:left="2593" w:hanging="1152"/>
      </w:pPr>
    </w:lvl>
    <w:lvl w:ilvl="6">
      <w:start w:val="1"/>
      <w:numFmt w:val="decimal"/>
      <w:lvlText w:val="%1.%2.%3.%4.%5.%6.%7"/>
      <w:lvlJc w:val="left"/>
      <w:pPr>
        <w:tabs>
          <w:tab w:val="left" w:pos="2737"/>
        </w:tabs>
        <w:ind w:left="2737" w:hanging="1296"/>
      </w:pPr>
    </w:lvl>
    <w:lvl w:ilvl="7">
      <w:start w:val="1"/>
      <w:numFmt w:val="decimal"/>
      <w:lvlText w:val="%1.%2.%3.%4.%5.%6.%7.%8"/>
      <w:lvlJc w:val="left"/>
      <w:pPr>
        <w:tabs>
          <w:tab w:val="left" w:pos="2881"/>
        </w:tabs>
        <w:ind w:left="2881" w:hanging="1440"/>
      </w:pPr>
    </w:lvl>
    <w:lvl w:ilvl="8">
      <w:start w:val="1"/>
      <w:numFmt w:val="decimal"/>
      <w:lvlText w:val="%1.%2.%3.%4.%5.%6.%7.%8.%9"/>
      <w:lvlJc w:val="left"/>
      <w:pPr>
        <w:tabs>
          <w:tab w:val="left" w:pos="3025"/>
        </w:tabs>
        <w:ind w:left="3025" w:hanging="1584"/>
      </w:pPr>
    </w:lvl>
  </w:abstractNum>
  <w:abstractNum w:abstractNumId="25" w15:restartNumberingAfterBreak="0">
    <w:nsid w:val="39D31F98"/>
    <w:multiLevelType w:val="multilevel"/>
    <w:tmpl w:val="39D31F98"/>
    <w:lvl w:ilvl="0">
      <w:start w:val="1"/>
      <w:numFmt w:val="bullet"/>
      <w:pStyle w:val="11"/>
      <w:lvlText w:val=""/>
      <w:lvlJc w:val="left"/>
      <w:pPr>
        <w:ind w:left="1134" w:hanging="425"/>
      </w:pPr>
      <w:rPr>
        <w:rFonts w:ascii="Symbol" w:hAnsi="Symbol" w:cs="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cs="Wingdings" w:hint="default"/>
      </w:rPr>
    </w:lvl>
    <w:lvl w:ilvl="3">
      <w:start w:val="1"/>
      <w:numFmt w:val="bullet"/>
      <w:lvlText w:val=""/>
      <w:lvlJc w:val="left"/>
      <w:pPr>
        <w:ind w:left="4014" w:hanging="360"/>
      </w:pPr>
      <w:rPr>
        <w:rFonts w:ascii="Symbol" w:hAnsi="Symbol" w:cs="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cs="Wingdings" w:hint="default"/>
      </w:rPr>
    </w:lvl>
    <w:lvl w:ilvl="6">
      <w:start w:val="1"/>
      <w:numFmt w:val="bullet"/>
      <w:lvlText w:val=""/>
      <w:lvlJc w:val="left"/>
      <w:pPr>
        <w:ind w:left="6174" w:hanging="360"/>
      </w:pPr>
      <w:rPr>
        <w:rFonts w:ascii="Symbol" w:hAnsi="Symbol" w:cs="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cs="Wingdings" w:hint="default"/>
      </w:rPr>
    </w:lvl>
  </w:abstractNum>
  <w:abstractNum w:abstractNumId="26" w15:restartNumberingAfterBreak="0">
    <w:nsid w:val="3A5348C3"/>
    <w:multiLevelType w:val="multilevel"/>
    <w:tmpl w:val="3A5348C3"/>
    <w:lvl w:ilvl="0">
      <w:start w:val="1"/>
      <w:numFmt w:val="decimal"/>
      <w:pStyle w:val="23"/>
      <w:lvlText w:val="%1)"/>
      <w:lvlJc w:val="left"/>
      <w:pPr>
        <w:ind w:left="1134" w:hanging="425"/>
      </w:pPr>
      <w:rPr>
        <w:rFonts w:cs="Times New Roman" w:hint="default"/>
      </w:rPr>
    </w:lvl>
    <w:lvl w:ilvl="1">
      <w:start w:val="1"/>
      <w:numFmt w:val="lowerLetter"/>
      <w:lvlText w:val="%2."/>
      <w:lvlJc w:val="left"/>
      <w:pPr>
        <w:ind w:left="1723" w:hanging="360"/>
      </w:pPr>
      <w:rPr>
        <w:rFonts w:cs="Times New Roman"/>
      </w:rPr>
    </w:lvl>
    <w:lvl w:ilvl="2">
      <w:start w:val="1"/>
      <w:numFmt w:val="lowerRoman"/>
      <w:lvlText w:val="%3."/>
      <w:lvlJc w:val="right"/>
      <w:pPr>
        <w:ind w:left="2443" w:hanging="180"/>
      </w:pPr>
      <w:rPr>
        <w:rFonts w:cs="Times New Roman"/>
      </w:rPr>
    </w:lvl>
    <w:lvl w:ilvl="3">
      <w:start w:val="1"/>
      <w:numFmt w:val="decimal"/>
      <w:lvlText w:val="%4."/>
      <w:lvlJc w:val="left"/>
      <w:pPr>
        <w:ind w:left="3163" w:hanging="360"/>
      </w:pPr>
      <w:rPr>
        <w:rFonts w:cs="Times New Roman"/>
      </w:rPr>
    </w:lvl>
    <w:lvl w:ilvl="4">
      <w:start w:val="1"/>
      <w:numFmt w:val="lowerLetter"/>
      <w:lvlText w:val="%5."/>
      <w:lvlJc w:val="left"/>
      <w:pPr>
        <w:ind w:left="3883" w:hanging="360"/>
      </w:pPr>
      <w:rPr>
        <w:rFonts w:cs="Times New Roman"/>
      </w:rPr>
    </w:lvl>
    <w:lvl w:ilvl="5">
      <w:start w:val="1"/>
      <w:numFmt w:val="lowerRoman"/>
      <w:lvlText w:val="%6."/>
      <w:lvlJc w:val="right"/>
      <w:pPr>
        <w:ind w:left="4603" w:hanging="180"/>
      </w:pPr>
      <w:rPr>
        <w:rFonts w:cs="Times New Roman"/>
      </w:rPr>
    </w:lvl>
    <w:lvl w:ilvl="6">
      <w:start w:val="1"/>
      <w:numFmt w:val="decimal"/>
      <w:lvlText w:val="%7."/>
      <w:lvlJc w:val="left"/>
      <w:pPr>
        <w:ind w:left="5323" w:hanging="360"/>
      </w:pPr>
      <w:rPr>
        <w:rFonts w:cs="Times New Roman"/>
      </w:rPr>
    </w:lvl>
    <w:lvl w:ilvl="7">
      <w:start w:val="1"/>
      <w:numFmt w:val="lowerLetter"/>
      <w:lvlText w:val="%8."/>
      <w:lvlJc w:val="left"/>
      <w:pPr>
        <w:ind w:left="6043" w:hanging="360"/>
      </w:pPr>
      <w:rPr>
        <w:rFonts w:cs="Times New Roman"/>
      </w:rPr>
    </w:lvl>
    <w:lvl w:ilvl="8">
      <w:start w:val="1"/>
      <w:numFmt w:val="lowerRoman"/>
      <w:lvlText w:val="%9."/>
      <w:lvlJc w:val="right"/>
      <w:pPr>
        <w:ind w:left="6763" w:hanging="180"/>
      </w:pPr>
      <w:rPr>
        <w:rFonts w:cs="Times New Roman"/>
      </w:rPr>
    </w:lvl>
  </w:abstractNum>
  <w:abstractNum w:abstractNumId="27" w15:restartNumberingAfterBreak="0">
    <w:nsid w:val="3ACD7FC3"/>
    <w:multiLevelType w:val="multilevel"/>
    <w:tmpl w:val="3ACD7FC3"/>
    <w:lvl w:ilvl="0">
      <w:start w:val="1"/>
      <w:numFmt w:val="bullet"/>
      <w:pStyle w:val="aa"/>
      <w:lvlText w:val=""/>
      <w:lvlJc w:val="left"/>
      <w:pPr>
        <w:ind w:left="1800" w:hanging="360"/>
      </w:pPr>
      <w:rPr>
        <w:rFonts w:ascii="Symbol" w:hAnsi="Symbol" w:hint="default"/>
      </w:rPr>
    </w:lvl>
    <w:lvl w:ilvl="1">
      <w:start w:val="2"/>
      <w:numFmt w:val="bullet"/>
      <w:lvlText w:val="•"/>
      <w:lvlJc w:val="left"/>
      <w:pPr>
        <w:ind w:left="3570" w:hanging="1410"/>
      </w:pPr>
      <w:rPr>
        <w:rFonts w:ascii="Times New Roman" w:eastAsia="Times New Roman" w:hAnsi="Times New Roman"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28" w15:restartNumberingAfterBreak="0">
    <w:nsid w:val="3B9D40F6"/>
    <w:multiLevelType w:val="multilevel"/>
    <w:tmpl w:val="3B9D40F6"/>
    <w:lvl w:ilvl="0">
      <w:start w:val="1"/>
      <w:numFmt w:val="upperRoman"/>
      <w:pStyle w:val="ab"/>
      <w:lvlText w:val="%1."/>
      <w:lvlJc w:val="right"/>
      <w:pPr>
        <w:ind w:left="1260" w:hanging="360"/>
      </w:pPr>
      <w:rPr>
        <w:rFonts w:cs="Times New Roman"/>
        <w:b/>
      </w:rPr>
    </w:lvl>
    <w:lvl w:ilvl="1">
      <w:start w:val="1"/>
      <w:numFmt w:val="lowerLetter"/>
      <w:lvlText w:val="%2."/>
      <w:lvlJc w:val="left"/>
      <w:pPr>
        <w:ind w:left="1980" w:hanging="360"/>
      </w:pPr>
      <w:rPr>
        <w:rFonts w:cs="Times New Roman"/>
      </w:rPr>
    </w:lvl>
    <w:lvl w:ilvl="2">
      <w:start w:val="1"/>
      <w:numFmt w:val="lowerRoman"/>
      <w:lvlText w:val="%3."/>
      <w:lvlJc w:val="right"/>
      <w:pPr>
        <w:ind w:left="2700" w:hanging="180"/>
      </w:pPr>
      <w:rPr>
        <w:rFonts w:cs="Times New Roman"/>
      </w:rPr>
    </w:lvl>
    <w:lvl w:ilvl="3">
      <w:start w:val="1"/>
      <w:numFmt w:val="decimal"/>
      <w:lvlText w:val="%4."/>
      <w:lvlJc w:val="left"/>
      <w:pPr>
        <w:tabs>
          <w:tab w:val="left" w:pos="3420"/>
        </w:tabs>
        <w:ind w:left="3420" w:hanging="360"/>
      </w:pPr>
      <w:rPr>
        <w:rFonts w:cs="Times New Roman" w:hint="default"/>
      </w:rPr>
    </w:lvl>
    <w:lvl w:ilvl="4">
      <w:start w:val="1"/>
      <w:numFmt w:val="lowerLetter"/>
      <w:lvlText w:val="%5."/>
      <w:lvlJc w:val="left"/>
      <w:pPr>
        <w:ind w:left="4140" w:hanging="360"/>
      </w:pPr>
      <w:rPr>
        <w:rFonts w:cs="Times New Roman"/>
      </w:rPr>
    </w:lvl>
    <w:lvl w:ilvl="5">
      <w:start w:val="1"/>
      <w:numFmt w:val="lowerRoman"/>
      <w:lvlText w:val="%6."/>
      <w:lvlJc w:val="right"/>
      <w:pPr>
        <w:ind w:left="4860" w:hanging="180"/>
      </w:pPr>
      <w:rPr>
        <w:rFonts w:cs="Times New Roman"/>
      </w:rPr>
    </w:lvl>
    <w:lvl w:ilvl="6">
      <w:start w:val="1"/>
      <w:numFmt w:val="decimal"/>
      <w:lvlText w:val="%7."/>
      <w:lvlJc w:val="left"/>
      <w:pPr>
        <w:ind w:left="5580" w:hanging="360"/>
      </w:pPr>
      <w:rPr>
        <w:rFonts w:cs="Times New Roman"/>
      </w:rPr>
    </w:lvl>
    <w:lvl w:ilvl="7">
      <w:start w:val="1"/>
      <w:numFmt w:val="lowerLetter"/>
      <w:lvlText w:val="%8."/>
      <w:lvlJc w:val="left"/>
      <w:pPr>
        <w:ind w:left="6300" w:hanging="360"/>
      </w:pPr>
      <w:rPr>
        <w:rFonts w:cs="Times New Roman"/>
      </w:rPr>
    </w:lvl>
    <w:lvl w:ilvl="8">
      <w:start w:val="1"/>
      <w:numFmt w:val="lowerRoman"/>
      <w:lvlText w:val="%9."/>
      <w:lvlJc w:val="right"/>
      <w:pPr>
        <w:ind w:left="7020" w:hanging="180"/>
      </w:pPr>
      <w:rPr>
        <w:rFonts w:cs="Times New Roman"/>
      </w:rPr>
    </w:lvl>
  </w:abstractNum>
  <w:abstractNum w:abstractNumId="29" w15:restartNumberingAfterBreak="0">
    <w:nsid w:val="3C7460F3"/>
    <w:multiLevelType w:val="multilevel"/>
    <w:tmpl w:val="3C7460F3"/>
    <w:lvl w:ilvl="0">
      <w:start w:val="1"/>
      <w:numFmt w:val="decimal"/>
      <w:pStyle w:val="12"/>
      <w:lvlText w:val="%1."/>
      <w:lvlJc w:val="left"/>
      <w:pPr>
        <w:tabs>
          <w:tab w:val="left" w:pos="432"/>
        </w:tabs>
        <w:ind w:left="432" w:hanging="432"/>
      </w:pPr>
      <w:rPr>
        <w:rFonts w:cs="Times New Roman" w:hint="default"/>
        <w:sz w:val="36"/>
      </w:rPr>
    </w:lvl>
    <w:lvl w:ilvl="1">
      <w:start w:val="1"/>
      <w:numFmt w:val="decimal"/>
      <w:lvlText w:val="%1.%2"/>
      <w:lvlJc w:val="left"/>
      <w:pPr>
        <w:tabs>
          <w:tab w:val="left" w:pos="565"/>
        </w:tabs>
        <w:ind w:left="565" w:hanging="576"/>
      </w:pPr>
      <w:rPr>
        <w:rFonts w:cs="Times New Roman" w:hint="default"/>
      </w:rPr>
    </w:lvl>
    <w:lvl w:ilvl="2">
      <w:start w:val="1"/>
      <w:numFmt w:val="decimal"/>
      <w:lvlText w:val="%1.%2.%3"/>
      <w:lvlJc w:val="left"/>
      <w:pPr>
        <w:tabs>
          <w:tab w:val="left" w:pos="709"/>
        </w:tabs>
        <w:ind w:left="709" w:hanging="720"/>
      </w:pPr>
      <w:rPr>
        <w:rFonts w:cs="Times New Roman" w:hint="default"/>
      </w:rPr>
    </w:lvl>
    <w:lvl w:ilvl="3">
      <w:start w:val="1"/>
      <w:numFmt w:val="decimal"/>
      <w:lvlText w:val="%1.%2.%3.%4"/>
      <w:lvlJc w:val="left"/>
      <w:pPr>
        <w:tabs>
          <w:tab w:val="left" w:pos="853"/>
        </w:tabs>
        <w:ind w:left="853" w:hanging="864"/>
      </w:pPr>
      <w:rPr>
        <w:rFonts w:cs="Times New Roman" w:hint="default"/>
      </w:rPr>
    </w:lvl>
    <w:lvl w:ilvl="4">
      <w:start w:val="1"/>
      <w:numFmt w:val="decimal"/>
      <w:lvlText w:val="%1.%2.%3.%4.%5"/>
      <w:lvlJc w:val="left"/>
      <w:pPr>
        <w:tabs>
          <w:tab w:val="left" w:pos="997"/>
        </w:tabs>
        <w:ind w:left="997" w:hanging="1008"/>
      </w:pPr>
      <w:rPr>
        <w:rFonts w:cs="Times New Roman" w:hint="default"/>
      </w:rPr>
    </w:lvl>
    <w:lvl w:ilvl="5">
      <w:start w:val="1"/>
      <w:numFmt w:val="decimal"/>
      <w:lvlText w:val="%1.%2.%3.%4.%5.%6"/>
      <w:lvlJc w:val="left"/>
      <w:pPr>
        <w:tabs>
          <w:tab w:val="left" w:pos="1141"/>
        </w:tabs>
        <w:ind w:left="1141" w:hanging="1152"/>
      </w:pPr>
      <w:rPr>
        <w:rFonts w:cs="Times New Roman" w:hint="default"/>
      </w:rPr>
    </w:lvl>
    <w:lvl w:ilvl="6">
      <w:start w:val="1"/>
      <w:numFmt w:val="decimal"/>
      <w:lvlText w:val="%1.%2.%3.%4.%5.%6.%7"/>
      <w:lvlJc w:val="left"/>
      <w:pPr>
        <w:tabs>
          <w:tab w:val="left" w:pos="1285"/>
        </w:tabs>
        <w:ind w:left="1285" w:hanging="1296"/>
      </w:pPr>
      <w:rPr>
        <w:rFonts w:cs="Times New Roman" w:hint="default"/>
      </w:rPr>
    </w:lvl>
    <w:lvl w:ilvl="7">
      <w:start w:val="1"/>
      <w:numFmt w:val="decimal"/>
      <w:lvlText w:val="%1.%2.%3.%4.%5.%6.%7.%8"/>
      <w:lvlJc w:val="left"/>
      <w:pPr>
        <w:tabs>
          <w:tab w:val="left" w:pos="1429"/>
        </w:tabs>
        <w:ind w:left="1429" w:hanging="1440"/>
      </w:pPr>
      <w:rPr>
        <w:rFonts w:cs="Times New Roman" w:hint="default"/>
      </w:rPr>
    </w:lvl>
    <w:lvl w:ilvl="8">
      <w:start w:val="1"/>
      <w:numFmt w:val="decimal"/>
      <w:lvlText w:val="%1.%2.%3.%4.%5.%6.%7.%8.%9"/>
      <w:lvlJc w:val="left"/>
      <w:pPr>
        <w:tabs>
          <w:tab w:val="left" w:pos="1573"/>
        </w:tabs>
        <w:ind w:left="1573" w:hanging="1584"/>
      </w:pPr>
      <w:rPr>
        <w:rFonts w:cs="Times New Roman" w:hint="default"/>
      </w:rPr>
    </w:lvl>
  </w:abstractNum>
  <w:abstractNum w:abstractNumId="30" w15:restartNumberingAfterBreak="0">
    <w:nsid w:val="3DDB4320"/>
    <w:multiLevelType w:val="hybridMultilevel"/>
    <w:tmpl w:val="DF8ED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E661FE7"/>
    <w:multiLevelType w:val="multilevel"/>
    <w:tmpl w:val="3E661FE7"/>
    <w:lvl w:ilvl="0">
      <w:start w:val="1"/>
      <w:numFmt w:val="decimal"/>
      <w:pStyle w:val="13"/>
      <w:lvlText w:val="%1."/>
      <w:lvlJc w:val="left"/>
      <w:pPr>
        <w:tabs>
          <w:tab w:val="left" w:pos="502"/>
        </w:tabs>
        <w:ind w:left="502" w:hanging="360"/>
      </w:pPr>
      <w:rPr>
        <w:rFonts w:hint="default"/>
      </w:rPr>
    </w:lvl>
    <w:lvl w:ilvl="1">
      <w:start w:val="1"/>
      <w:numFmt w:val="decimal"/>
      <w:pStyle w:val="110"/>
      <w:lvlText w:val="%1.%2."/>
      <w:lvlJc w:val="left"/>
      <w:pPr>
        <w:tabs>
          <w:tab w:val="left" w:pos="1142"/>
        </w:tabs>
        <w:ind w:left="1142" w:hanging="432"/>
      </w:pPr>
      <w:rPr>
        <w:rFonts w:hint="default"/>
        <w:b w:val="0"/>
        <w:i w:val="0"/>
      </w:rPr>
    </w:lvl>
    <w:lvl w:ilvl="2">
      <w:start w:val="1"/>
      <w:numFmt w:val="decimal"/>
      <w:pStyle w:val="111"/>
      <w:lvlText w:val="%1.%2.%3."/>
      <w:lvlJc w:val="left"/>
      <w:pPr>
        <w:tabs>
          <w:tab w:val="left" w:pos="1224"/>
        </w:tabs>
        <w:ind w:left="1224" w:hanging="504"/>
      </w:pPr>
      <w:rPr>
        <w:rFonts w:hint="default"/>
        <w:lang w:val="ru-RU"/>
      </w:rPr>
    </w:lvl>
    <w:lvl w:ilvl="3">
      <w:start w:val="1"/>
      <w:numFmt w:val="decimal"/>
      <w:lvlText w:val="%1.%2.%3.%4."/>
      <w:lvlJc w:val="left"/>
      <w:pPr>
        <w:tabs>
          <w:tab w:val="left" w:pos="1728"/>
        </w:tabs>
        <w:ind w:left="1728" w:hanging="648"/>
      </w:pPr>
      <w:rPr>
        <w:rFonts w:hint="default"/>
      </w:rPr>
    </w:lvl>
    <w:lvl w:ilvl="4">
      <w:start w:val="1"/>
      <w:numFmt w:val="decimal"/>
      <w:lvlText w:val="%1.%2.%3.%4.%5."/>
      <w:lvlJc w:val="left"/>
      <w:pPr>
        <w:tabs>
          <w:tab w:val="left" w:pos="2232"/>
        </w:tabs>
        <w:ind w:left="2232" w:hanging="792"/>
      </w:pPr>
      <w:rPr>
        <w:rFonts w:hint="default"/>
      </w:rPr>
    </w:lvl>
    <w:lvl w:ilvl="5">
      <w:start w:val="1"/>
      <w:numFmt w:val="decimal"/>
      <w:lvlText w:val="%1.%2.%3.%4.%5.%6."/>
      <w:lvlJc w:val="left"/>
      <w:pPr>
        <w:tabs>
          <w:tab w:val="left" w:pos="2736"/>
        </w:tabs>
        <w:ind w:left="2736" w:hanging="936"/>
      </w:pPr>
      <w:rPr>
        <w:rFonts w:hint="default"/>
      </w:rPr>
    </w:lvl>
    <w:lvl w:ilvl="6">
      <w:start w:val="1"/>
      <w:numFmt w:val="decimal"/>
      <w:lvlText w:val="%1.%2.%3.%4.%5.%6.%7."/>
      <w:lvlJc w:val="left"/>
      <w:pPr>
        <w:tabs>
          <w:tab w:val="left" w:pos="3240"/>
        </w:tabs>
        <w:ind w:left="3240" w:hanging="1080"/>
      </w:pPr>
      <w:rPr>
        <w:rFonts w:hint="default"/>
      </w:rPr>
    </w:lvl>
    <w:lvl w:ilvl="7">
      <w:start w:val="1"/>
      <w:numFmt w:val="decimal"/>
      <w:lvlText w:val="%1.%2.%3.%4.%5.%6.%7.%8."/>
      <w:lvlJc w:val="left"/>
      <w:pPr>
        <w:tabs>
          <w:tab w:val="left" w:pos="3744"/>
        </w:tabs>
        <w:ind w:left="3744" w:hanging="1224"/>
      </w:pPr>
      <w:rPr>
        <w:rFonts w:hint="default"/>
      </w:rPr>
    </w:lvl>
    <w:lvl w:ilvl="8">
      <w:start w:val="1"/>
      <w:numFmt w:val="decimal"/>
      <w:lvlText w:val="%1.%2.%3.%4.%5.%6.%7.%8.%9."/>
      <w:lvlJc w:val="left"/>
      <w:pPr>
        <w:tabs>
          <w:tab w:val="left" w:pos="4320"/>
        </w:tabs>
        <w:ind w:left="4320" w:hanging="1440"/>
      </w:pPr>
      <w:rPr>
        <w:rFonts w:hint="default"/>
      </w:rPr>
    </w:lvl>
  </w:abstractNum>
  <w:abstractNum w:abstractNumId="32" w15:restartNumberingAfterBreak="0">
    <w:nsid w:val="45CC6633"/>
    <w:multiLevelType w:val="multilevel"/>
    <w:tmpl w:val="45CC6633"/>
    <w:lvl w:ilvl="0">
      <w:start w:val="1"/>
      <w:numFmt w:val="bullet"/>
      <w:pStyle w:val="14"/>
      <w:lvlText w:val="-"/>
      <w:lvlJc w:val="left"/>
      <w:pPr>
        <w:ind w:left="927" w:hanging="360"/>
      </w:pPr>
      <w:rPr>
        <w:rFonts w:ascii="Courier New" w:hAnsi="Courier New" w:hint="default"/>
        <w:color w:val="auto"/>
      </w:rPr>
    </w:lvl>
    <w:lvl w:ilvl="1">
      <w:start w:val="1"/>
      <w:numFmt w:val="bullet"/>
      <w:pStyle w:val="24"/>
      <w:lvlText w:val="o"/>
      <w:lvlJc w:val="left"/>
      <w:pPr>
        <w:ind w:left="2148" w:hanging="360"/>
      </w:pPr>
      <w:rPr>
        <w:rFonts w:ascii="Courier New" w:hAnsi="Courier New" w:cs="Courier New" w:hint="default"/>
      </w:rPr>
    </w:lvl>
    <w:lvl w:ilvl="2">
      <w:start w:val="1"/>
      <w:numFmt w:val="bullet"/>
      <w:pStyle w:val="32"/>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33" w15:restartNumberingAfterBreak="0">
    <w:nsid w:val="482F7FF7"/>
    <w:multiLevelType w:val="hybridMultilevel"/>
    <w:tmpl w:val="236A0308"/>
    <w:lvl w:ilvl="0" w:tplc="AF7A8588">
      <w:start w:val="1"/>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34" w15:restartNumberingAfterBreak="0">
    <w:nsid w:val="4E6653FE"/>
    <w:multiLevelType w:val="multilevel"/>
    <w:tmpl w:val="4E6653FE"/>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pStyle w:val="SBHeading3"/>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457651E"/>
    <w:multiLevelType w:val="multilevel"/>
    <w:tmpl w:val="5457651E"/>
    <w:lvl w:ilvl="0">
      <w:start w:val="1"/>
      <w:numFmt w:val="decimal"/>
      <w:pStyle w:val="15"/>
      <w:lvlText w:val="%1."/>
      <w:lvlJc w:val="left"/>
      <w:pPr>
        <w:ind w:left="360" w:hanging="360"/>
      </w:pPr>
      <w:rPr>
        <w:rFonts w:cs="Times New Roman" w:hint="default"/>
      </w:rPr>
    </w:lvl>
    <w:lvl w:ilvl="1">
      <w:start w:val="1"/>
      <w:numFmt w:val="decimal"/>
      <w:pStyle w:val="25"/>
      <w:lvlText w:val="%1.%2."/>
      <w:lvlJc w:val="left"/>
      <w:pPr>
        <w:ind w:left="716" w:hanging="432"/>
      </w:pPr>
      <w:rPr>
        <w:rFonts w:cs="Times New Roman" w:hint="default"/>
        <w:sz w:val="24"/>
        <w:szCs w:val="24"/>
      </w:rPr>
    </w:lvl>
    <w:lvl w:ilvl="2">
      <w:start w:val="1"/>
      <w:numFmt w:val="decimal"/>
      <w:pStyle w:val="33"/>
      <w:lvlText w:val="%1.%2.%3."/>
      <w:lvlJc w:val="left"/>
      <w:pPr>
        <w:ind w:left="504" w:hanging="504"/>
      </w:pPr>
      <w:rPr>
        <w:rFonts w:cs="Times New Roman" w:hint="default"/>
        <w:b/>
        <w:i/>
      </w:rPr>
    </w:lvl>
    <w:lvl w:ilvl="3">
      <w:start w:val="1"/>
      <w:numFmt w:val="decimal"/>
      <w:pStyle w:val="4"/>
      <w:lvlText w:val="%1.%2.%3.%4."/>
      <w:lvlJc w:val="left"/>
      <w:pPr>
        <w:ind w:left="2634"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5B551622"/>
    <w:multiLevelType w:val="multilevel"/>
    <w:tmpl w:val="5B551622"/>
    <w:lvl w:ilvl="0">
      <w:start w:val="1"/>
      <w:numFmt w:val="bullet"/>
      <w:pStyle w:val="112"/>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64DC05AB"/>
    <w:multiLevelType w:val="multilevel"/>
    <w:tmpl w:val="64DC05AB"/>
    <w:lvl w:ilvl="0">
      <w:start w:val="1"/>
      <w:numFmt w:val="bullet"/>
      <w:pStyle w:val="ac"/>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38" w15:restartNumberingAfterBreak="0">
    <w:nsid w:val="69564372"/>
    <w:multiLevelType w:val="multilevel"/>
    <w:tmpl w:val="69564372"/>
    <w:lvl w:ilvl="0">
      <w:start w:val="1"/>
      <w:numFmt w:val="bullet"/>
      <w:lvlText w:val="o"/>
      <w:lvlJc w:val="left"/>
      <w:pPr>
        <w:tabs>
          <w:tab w:val="left" w:pos="1785"/>
        </w:tabs>
        <w:ind w:left="1785" w:hanging="360"/>
      </w:pPr>
      <w:rPr>
        <w:rFonts w:ascii="Courier New" w:hAnsi="Courier New" w:cs="Courier New" w:hint="default"/>
      </w:rPr>
    </w:lvl>
    <w:lvl w:ilvl="1">
      <w:start w:val="1"/>
      <w:numFmt w:val="bullet"/>
      <w:pStyle w:val="34"/>
      <w:lvlText w:val="-"/>
      <w:lvlJc w:val="left"/>
      <w:pPr>
        <w:tabs>
          <w:tab w:val="left" w:pos="2505"/>
        </w:tabs>
        <w:ind w:left="2505" w:hanging="360"/>
      </w:pPr>
      <w:rPr>
        <w:rFonts w:ascii="Courier New" w:hAnsi="Courier New" w:cs="Courier New" w:hint="default"/>
      </w:rPr>
    </w:lvl>
    <w:lvl w:ilvl="2">
      <w:start w:val="1"/>
      <w:numFmt w:val="bullet"/>
      <w:lvlText w:val=""/>
      <w:lvlJc w:val="left"/>
      <w:pPr>
        <w:tabs>
          <w:tab w:val="left" w:pos="3225"/>
        </w:tabs>
        <w:ind w:left="3225" w:hanging="360"/>
      </w:pPr>
      <w:rPr>
        <w:rFonts w:ascii="Wingdings" w:hAnsi="Wingdings" w:cs="Wingdings" w:hint="default"/>
      </w:rPr>
    </w:lvl>
    <w:lvl w:ilvl="3">
      <w:start w:val="1"/>
      <w:numFmt w:val="bullet"/>
      <w:lvlText w:val=""/>
      <w:lvlJc w:val="left"/>
      <w:pPr>
        <w:tabs>
          <w:tab w:val="left" w:pos="3945"/>
        </w:tabs>
        <w:ind w:left="3945" w:hanging="360"/>
      </w:pPr>
      <w:rPr>
        <w:rFonts w:ascii="Symbol" w:hAnsi="Symbol" w:cs="Symbol" w:hint="default"/>
      </w:rPr>
    </w:lvl>
    <w:lvl w:ilvl="4">
      <w:start w:val="1"/>
      <w:numFmt w:val="bullet"/>
      <w:lvlText w:val="o"/>
      <w:lvlJc w:val="left"/>
      <w:pPr>
        <w:tabs>
          <w:tab w:val="left" w:pos="4665"/>
        </w:tabs>
        <w:ind w:left="4665" w:hanging="360"/>
      </w:pPr>
      <w:rPr>
        <w:rFonts w:ascii="Courier New" w:hAnsi="Courier New" w:cs="Courier New" w:hint="default"/>
      </w:rPr>
    </w:lvl>
    <w:lvl w:ilvl="5">
      <w:start w:val="1"/>
      <w:numFmt w:val="bullet"/>
      <w:lvlText w:val=""/>
      <w:lvlJc w:val="left"/>
      <w:pPr>
        <w:tabs>
          <w:tab w:val="left" w:pos="5385"/>
        </w:tabs>
        <w:ind w:left="5385" w:hanging="360"/>
      </w:pPr>
      <w:rPr>
        <w:rFonts w:ascii="Wingdings" w:hAnsi="Wingdings" w:cs="Wingdings" w:hint="default"/>
      </w:rPr>
    </w:lvl>
    <w:lvl w:ilvl="6">
      <w:start w:val="1"/>
      <w:numFmt w:val="bullet"/>
      <w:lvlText w:val=""/>
      <w:lvlJc w:val="left"/>
      <w:pPr>
        <w:tabs>
          <w:tab w:val="left" w:pos="6105"/>
        </w:tabs>
        <w:ind w:left="6105" w:hanging="360"/>
      </w:pPr>
      <w:rPr>
        <w:rFonts w:ascii="Symbol" w:hAnsi="Symbol" w:cs="Symbol" w:hint="default"/>
      </w:rPr>
    </w:lvl>
    <w:lvl w:ilvl="7">
      <w:start w:val="1"/>
      <w:numFmt w:val="bullet"/>
      <w:lvlText w:val="o"/>
      <w:lvlJc w:val="left"/>
      <w:pPr>
        <w:tabs>
          <w:tab w:val="left" w:pos="6825"/>
        </w:tabs>
        <w:ind w:left="6825" w:hanging="360"/>
      </w:pPr>
      <w:rPr>
        <w:rFonts w:ascii="Courier New" w:hAnsi="Courier New" w:cs="Courier New" w:hint="default"/>
      </w:rPr>
    </w:lvl>
    <w:lvl w:ilvl="8">
      <w:start w:val="1"/>
      <w:numFmt w:val="bullet"/>
      <w:lvlText w:val=""/>
      <w:lvlJc w:val="left"/>
      <w:pPr>
        <w:tabs>
          <w:tab w:val="left" w:pos="7545"/>
        </w:tabs>
        <w:ind w:left="7545" w:hanging="360"/>
      </w:pPr>
      <w:rPr>
        <w:rFonts w:ascii="Wingdings" w:hAnsi="Wingdings" w:cs="Wingdings" w:hint="default"/>
      </w:rPr>
    </w:lvl>
  </w:abstractNum>
  <w:abstractNum w:abstractNumId="39" w15:restartNumberingAfterBreak="0">
    <w:nsid w:val="6A660DBA"/>
    <w:multiLevelType w:val="multilevel"/>
    <w:tmpl w:val="6A660DBA"/>
    <w:lvl w:ilvl="0">
      <w:start w:val="1"/>
      <w:numFmt w:val="decimal"/>
      <w:pStyle w:val="-11"/>
      <w:lvlText w:val="%1."/>
      <w:lvlJc w:val="left"/>
      <w:pPr>
        <w:ind w:left="1068" w:hanging="360"/>
      </w:pPr>
      <w:rPr>
        <w:rFonts w:cs="Times New Roman" w:hint="default"/>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40" w15:restartNumberingAfterBreak="0">
    <w:nsid w:val="700E2A76"/>
    <w:multiLevelType w:val="multilevel"/>
    <w:tmpl w:val="700E2A76"/>
    <w:lvl w:ilvl="0">
      <w:start w:val="1"/>
      <w:numFmt w:val="bullet"/>
      <w:pStyle w:val="1-2"/>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 w15:restartNumberingAfterBreak="0">
    <w:nsid w:val="71767C43"/>
    <w:multiLevelType w:val="multilevel"/>
    <w:tmpl w:val="71767C43"/>
    <w:lvl w:ilvl="0">
      <w:start w:val="1"/>
      <w:numFmt w:val="bullet"/>
      <w:pStyle w:val="TSNazvanierisunka"/>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2" w15:restartNumberingAfterBreak="0">
    <w:nsid w:val="727A08FF"/>
    <w:multiLevelType w:val="multilevel"/>
    <w:tmpl w:val="727A08FF"/>
    <w:lvl w:ilvl="0">
      <w:start w:val="1"/>
      <w:numFmt w:val="bullet"/>
      <w:pStyle w:val="ad"/>
      <w:lvlText w:val=""/>
      <w:lvlJc w:val="left"/>
      <w:pPr>
        <w:tabs>
          <w:tab w:val="left" w:pos="720"/>
        </w:tabs>
        <w:ind w:left="720" w:hanging="360"/>
      </w:pPr>
      <w:rPr>
        <w:rFonts w:ascii="Symbol" w:hAnsi="Symbol" w:cs="Symbol" w:hint="default"/>
      </w:rPr>
    </w:lvl>
    <w:lvl w:ilvl="1">
      <w:start w:val="1"/>
      <w:numFmt w:val="bullet"/>
      <w:lvlText w:val=""/>
      <w:lvlJc w:val="left"/>
      <w:pPr>
        <w:tabs>
          <w:tab w:val="left" w:pos="1800"/>
        </w:tabs>
        <w:ind w:left="1800" w:hanging="360"/>
      </w:pPr>
      <w:rPr>
        <w:rFonts w:ascii="Symbol" w:hAnsi="Symbol" w:cs="Symbol" w:hint="default"/>
      </w:rPr>
    </w:lvl>
    <w:lvl w:ilvl="2">
      <w:start w:val="2"/>
      <w:numFmt w:val="decimal"/>
      <w:lvlText w:val="%3."/>
      <w:lvlJc w:val="left"/>
      <w:pPr>
        <w:tabs>
          <w:tab w:val="left" w:pos="2700"/>
        </w:tabs>
        <w:ind w:left="2700" w:hanging="360"/>
      </w:pPr>
      <w:rPr>
        <w:rFonts w:hint="default"/>
      </w:rPr>
    </w:lvl>
    <w:lvl w:ilvl="3">
      <w:start w:val="1"/>
      <w:numFmt w:val="decimal"/>
      <w:lvlText w:val="%4."/>
      <w:lvlJc w:val="left"/>
      <w:pPr>
        <w:tabs>
          <w:tab w:val="left" w:pos="3240"/>
        </w:tabs>
        <w:ind w:left="3240" w:hanging="360"/>
      </w:pPr>
    </w:lvl>
    <w:lvl w:ilvl="4">
      <w:start w:val="1"/>
      <w:numFmt w:val="decimal"/>
      <w:lvlText w:val="%5)"/>
      <w:lvlJc w:val="left"/>
      <w:pPr>
        <w:tabs>
          <w:tab w:val="left" w:pos="3960"/>
        </w:tabs>
        <w:ind w:left="3960" w:hanging="360"/>
      </w:pPr>
      <w:rPr>
        <w:rFonts w:hint="default"/>
      </w:r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43" w15:restartNumberingAfterBreak="0">
    <w:nsid w:val="730A10DA"/>
    <w:multiLevelType w:val="multilevel"/>
    <w:tmpl w:val="730A10DA"/>
    <w:lvl w:ilvl="0">
      <w:start w:val="1"/>
      <w:numFmt w:val="decimal"/>
      <w:pStyle w:val="SBHeading1"/>
      <w:suff w:val="space"/>
      <w:lvlText w:val="%1"/>
      <w:lvlJc w:val="left"/>
      <w:pPr>
        <w:ind w:left="432" w:hanging="432"/>
      </w:pPr>
      <w:rPr>
        <w:rFonts w:hint="default"/>
      </w:rPr>
    </w:lvl>
    <w:lvl w:ilvl="1">
      <w:start w:val="1"/>
      <w:numFmt w:val="decimal"/>
      <w:pStyle w:val="SB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75161AFA"/>
    <w:multiLevelType w:val="multilevel"/>
    <w:tmpl w:val="75161AFA"/>
    <w:lvl w:ilvl="0">
      <w:start w:val="1"/>
      <w:numFmt w:val="bullet"/>
      <w:pStyle w:val="phlistitemized1"/>
      <w:lvlText w:val=""/>
      <w:lvlJc w:val="left"/>
      <w:pPr>
        <w:tabs>
          <w:tab w:val="left" w:pos="1077"/>
        </w:tabs>
        <w:ind w:left="1077" w:hanging="357"/>
      </w:pPr>
      <w:rPr>
        <w:rFonts w:ascii="Symbol" w:hAnsi="Symbol" w:hint="default"/>
        <w:color w:val="auto"/>
      </w:rPr>
    </w:lvl>
    <w:lvl w:ilvl="1">
      <w:start w:val="1"/>
      <w:numFmt w:val="bullet"/>
      <w:lvlText w:val="o"/>
      <w:lvlJc w:val="left"/>
      <w:pPr>
        <w:tabs>
          <w:tab w:val="left" w:pos="2160"/>
        </w:tabs>
        <w:ind w:left="2160" w:hanging="360"/>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45" w15:restartNumberingAfterBreak="0">
    <w:nsid w:val="7723458B"/>
    <w:multiLevelType w:val="multilevel"/>
    <w:tmpl w:val="7723458B"/>
    <w:lvl w:ilvl="0">
      <w:start w:val="1"/>
      <w:numFmt w:val="bullet"/>
      <w:pStyle w:val="26"/>
      <w:lvlText w:val=""/>
      <w:lvlJc w:val="left"/>
      <w:pPr>
        <w:tabs>
          <w:tab w:val="left" w:pos="927"/>
        </w:tabs>
        <w:ind w:left="927" w:hanging="360"/>
      </w:pPr>
      <w:rPr>
        <w:rFonts w:ascii="Symbol" w:hAnsi="Symbol" w:cs="Symbol" w:hint="default"/>
      </w:rPr>
    </w:lvl>
    <w:lvl w:ilvl="1">
      <w:start w:val="1"/>
      <w:numFmt w:val="bullet"/>
      <w:lvlText w:val="o"/>
      <w:lvlJc w:val="left"/>
      <w:pPr>
        <w:tabs>
          <w:tab w:val="left" w:pos="2505"/>
        </w:tabs>
        <w:ind w:left="2505" w:hanging="360"/>
      </w:pPr>
      <w:rPr>
        <w:rFonts w:ascii="Courier New" w:hAnsi="Courier New" w:cs="Courier New" w:hint="default"/>
      </w:rPr>
    </w:lvl>
    <w:lvl w:ilvl="2">
      <w:start w:val="1"/>
      <w:numFmt w:val="bullet"/>
      <w:lvlText w:val=""/>
      <w:lvlJc w:val="left"/>
      <w:pPr>
        <w:tabs>
          <w:tab w:val="left" w:pos="3225"/>
        </w:tabs>
        <w:ind w:left="3225" w:hanging="360"/>
      </w:pPr>
      <w:rPr>
        <w:rFonts w:ascii="Wingdings" w:hAnsi="Wingdings" w:cs="Wingdings" w:hint="default"/>
      </w:rPr>
    </w:lvl>
    <w:lvl w:ilvl="3">
      <w:start w:val="1"/>
      <w:numFmt w:val="bullet"/>
      <w:lvlText w:val=""/>
      <w:lvlJc w:val="left"/>
      <w:pPr>
        <w:tabs>
          <w:tab w:val="left" w:pos="3945"/>
        </w:tabs>
        <w:ind w:left="3945" w:hanging="360"/>
      </w:pPr>
      <w:rPr>
        <w:rFonts w:ascii="Symbol" w:hAnsi="Symbol" w:cs="Symbol" w:hint="default"/>
      </w:rPr>
    </w:lvl>
    <w:lvl w:ilvl="4">
      <w:start w:val="1"/>
      <w:numFmt w:val="bullet"/>
      <w:lvlText w:val="o"/>
      <w:lvlJc w:val="left"/>
      <w:pPr>
        <w:tabs>
          <w:tab w:val="left" w:pos="4665"/>
        </w:tabs>
        <w:ind w:left="4665" w:hanging="360"/>
      </w:pPr>
      <w:rPr>
        <w:rFonts w:ascii="Courier New" w:hAnsi="Courier New" w:cs="Courier New" w:hint="default"/>
      </w:rPr>
    </w:lvl>
    <w:lvl w:ilvl="5">
      <w:start w:val="1"/>
      <w:numFmt w:val="bullet"/>
      <w:lvlText w:val=""/>
      <w:lvlJc w:val="left"/>
      <w:pPr>
        <w:tabs>
          <w:tab w:val="left" w:pos="5385"/>
        </w:tabs>
        <w:ind w:left="5385" w:hanging="360"/>
      </w:pPr>
      <w:rPr>
        <w:rFonts w:ascii="Wingdings" w:hAnsi="Wingdings" w:cs="Wingdings" w:hint="default"/>
      </w:rPr>
    </w:lvl>
    <w:lvl w:ilvl="6">
      <w:start w:val="1"/>
      <w:numFmt w:val="bullet"/>
      <w:lvlText w:val=""/>
      <w:lvlJc w:val="left"/>
      <w:pPr>
        <w:tabs>
          <w:tab w:val="left" w:pos="6105"/>
        </w:tabs>
        <w:ind w:left="6105" w:hanging="360"/>
      </w:pPr>
      <w:rPr>
        <w:rFonts w:ascii="Symbol" w:hAnsi="Symbol" w:cs="Symbol" w:hint="default"/>
      </w:rPr>
    </w:lvl>
    <w:lvl w:ilvl="7">
      <w:start w:val="1"/>
      <w:numFmt w:val="bullet"/>
      <w:lvlText w:val="o"/>
      <w:lvlJc w:val="left"/>
      <w:pPr>
        <w:tabs>
          <w:tab w:val="left" w:pos="6825"/>
        </w:tabs>
        <w:ind w:left="6825" w:hanging="360"/>
      </w:pPr>
      <w:rPr>
        <w:rFonts w:ascii="Courier New" w:hAnsi="Courier New" w:cs="Courier New" w:hint="default"/>
      </w:rPr>
    </w:lvl>
    <w:lvl w:ilvl="8">
      <w:start w:val="1"/>
      <w:numFmt w:val="bullet"/>
      <w:lvlText w:val=""/>
      <w:lvlJc w:val="left"/>
      <w:pPr>
        <w:tabs>
          <w:tab w:val="left" w:pos="7545"/>
        </w:tabs>
        <w:ind w:left="7545" w:hanging="360"/>
      </w:pPr>
      <w:rPr>
        <w:rFonts w:ascii="Wingdings" w:hAnsi="Wingdings" w:cs="Wingdings" w:hint="default"/>
      </w:rPr>
    </w:lvl>
  </w:abstractNum>
  <w:abstractNum w:abstractNumId="46" w15:restartNumberingAfterBreak="0">
    <w:nsid w:val="7BE01554"/>
    <w:multiLevelType w:val="multilevel"/>
    <w:tmpl w:val="7BE01554"/>
    <w:lvl w:ilvl="0">
      <w:start w:val="1"/>
      <w:numFmt w:val="none"/>
      <w:pStyle w:val="ae"/>
      <w:lvlText w:val="%1"/>
      <w:lvlJc w:val="left"/>
      <w:pPr>
        <w:tabs>
          <w:tab w:val="left" w:pos="360"/>
        </w:tabs>
      </w:pPr>
      <w:rPr>
        <w:rFonts w:cs="Times New Roman"/>
      </w:rPr>
    </w:lvl>
    <w:lvl w:ilvl="1">
      <w:start w:val="1"/>
      <w:numFmt w:val="decimal"/>
      <w:pStyle w:val="16"/>
      <w:lvlText w:val="%1%2."/>
      <w:lvlJc w:val="left"/>
      <w:pPr>
        <w:tabs>
          <w:tab w:val="left" w:pos="720"/>
        </w:tabs>
        <w:ind w:left="357" w:hanging="357"/>
      </w:pPr>
      <w:rPr>
        <w:rFonts w:cs="Times New Roman"/>
      </w:rPr>
    </w:lvl>
    <w:lvl w:ilvl="2">
      <w:start w:val="1"/>
      <w:numFmt w:val="decimal"/>
      <w:pStyle w:val="27"/>
      <w:lvlText w:val="%2.%1%3."/>
      <w:lvlJc w:val="left"/>
      <w:pPr>
        <w:tabs>
          <w:tab w:val="left" w:pos="1077"/>
        </w:tabs>
        <w:ind w:left="737" w:hanging="380"/>
      </w:pPr>
      <w:rPr>
        <w:rFonts w:cs="Times New Roman"/>
      </w:rPr>
    </w:lvl>
    <w:lvl w:ilvl="3">
      <w:start w:val="1"/>
      <w:numFmt w:val="none"/>
      <w:lvlText w:val="%1"/>
      <w:lvlJc w:val="left"/>
      <w:pPr>
        <w:tabs>
          <w:tab w:val="left" w:pos="2880"/>
        </w:tabs>
        <w:ind w:left="2880" w:hanging="720"/>
      </w:pPr>
      <w:rPr>
        <w:rFonts w:cs="Times New Roman"/>
      </w:rPr>
    </w:lvl>
    <w:lvl w:ilvl="4">
      <w:start w:val="1"/>
      <w:numFmt w:val="none"/>
      <w:lvlText w:val="%1"/>
      <w:lvlJc w:val="left"/>
      <w:pPr>
        <w:tabs>
          <w:tab w:val="left" w:pos="3600"/>
        </w:tabs>
        <w:ind w:left="3600" w:hanging="720"/>
      </w:pPr>
      <w:rPr>
        <w:rFonts w:cs="Times New Roman"/>
      </w:rPr>
    </w:lvl>
    <w:lvl w:ilvl="5">
      <w:start w:val="1"/>
      <w:numFmt w:val="none"/>
      <w:lvlText w:val="%1"/>
      <w:lvlJc w:val="left"/>
      <w:pPr>
        <w:tabs>
          <w:tab w:val="left" w:pos="4320"/>
        </w:tabs>
        <w:ind w:left="4320" w:hanging="720"/>
      </w:pPr>
      <w:rPr>
        <w:rFonts w:cs="Times New Roman"/>
      </w:rPr>
    </w:lvl>
    <w:lvl w:ilvl="6">
      <w:start w:val="1"/>
      <w:numFmt w:val="none"/>
      <w:lvlText w:val="%1"/>
      <w:lvlJc w:val="left"/>
      <w:pPr>
        <w:tabs>
          <w:tab w:val="left" w:pos="5040"/>
        </w:tabs>
        <w:ind w:left="5040" w:hanging="720"/>
      </w:pPr>
      <w:rPr>
        <w:rFonts w:cs="Times New Roman"/>
      </w:rPr>
    </w:lvl>
    <w:lvl w:ilvl="7">
      <w:start w:val="1"/>
      <w:numFmt w:val="none"/>
      <w:lvlText w:val="%1"/>
      <w:lvlJc w:val="left"/>
      <w:pPr>
        <w:tabs>
          <w:tab w:val="left" w:pos="5760"/>
        </w:tabs>
        <w:ind w:left="5760" w:hanging="720"/>
      </w:pPr>
      <w:rPr>
        <w:rFonts w:cs="Times New Roman"/>
      </w:rPr>
    </w:lvl>
    <w:lvl w:ilvl="8">
      <w:start w:val="1"/>
      <w:numFmt w:val="none"/>
      <w:lvlText w:val="%1"/>
      <w:lvlJc w:val="left"/>
      <w:pPr>
        <w:tabs>
          <w:tab w:val="left" w:pos="6480"/>
        </w:tabs>
        <w:ind w:left="6480" w:hanging="720"/>
      </w:pPr>
      <w:rPr>
        <w:rFonts w:cs="Times New Roman"/>
      </w:rPr>
    </w:lvl>
  </w:abstractNum>
  <w:abstractNum w:abstractNumId="47" w15:restartNumberingAfterBreak="0">
    <w:nsid w:val="7EF270B7"/>
    <w:multiLevelType w:val="multilevel"/>
    <w:tmpl w:val="7EF270B7"/>
    <w:lvl w:ilvl="0">
      <w:start w:val="1"/>
      <w:numFmt w:val="bullet"/>
      <w:pStyle w:val="af"/>
      <w:lvlText w:val=""/>
      <w:lvlJc w:val="left"/>
      <w:pPr>
        <w:tabs>
          <w:tab w:val="left" w:pos="1260"/>
        </w:tabs>
        <w:ind w:left="1260" w:hanging="360"/>
      </w:pPr>
      <w:rPr>
        <w:rFonts w:ascii="Symbol" w:hAnsi="Symbol" w:hint="default"/>
      </w:rPr>
    </w:lvl>
    <w:lvl w:ilvl="1">
      <w:start w:val="1"/>
      <w:numFmt w:val="bullet"/>
      <w:lvlText w:val="-"/>
      <w:lvlJc w:val="left"/>
      <w:pPr>
        <w:tabs>
          <w:tab w:val="left" w:pos="357"/>
        </w:tabs>
        <w:ind w:left="357"/>
      </w:pPr>
      <w:rPr>
        <w:rFonts w:ascii="Times New Roman" w:hAnsi="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1"/>
  </w:num>
  <w:num w:numId="2">
    <w:abstractNumId w:val="2"/>
  </w:num>
  <w:num w:numId="3">
    <w:abstractNumId w:val="3"/>
  </w:num>
  <w:num w:numId="4">
    <w:abstractNumId w:val="26"/>
  </w:num>
  <w:num w:numId="5">
    <w:abstractNumId w:val="24"/>
  </w:num>
  <w:num w:numId="6">
    <w:abstractNumId w:val="4"/>
  </w:num>
  <w:num w:numId="7">
    <w:abstractNumId w:val="28"/>
  </w:num>
  <w:num w:numId="8">
    <w:abstractNumId w:val="14"/>
  </w:num>
  <w:num w:numId="9">
    <w:abstractNumId w:val="31"/>
  </w:num>
  <w:num w:numId="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num>
  <w:num w:numId="12">
    <w:abstractNumId w:val="0"/>
  </w:num>
  <w:num w:numId="13">
    <w:abstractNumId w:val="25"/>
  </w:num>
  <w:num w:numId="14">
    <w:abstractNumId w:val="39"/>
  </w:num>
  <w:num w:numId="15">
    <w:abstractNumId w:val="47"/>
  </w:num>
  <w:num w:numId="16">
    <w:abstractNumId w:val="44"/>
  </w:num>
  <w:num w:numId="17">
    <w:abstractNumId w:val="40"/>
  </w:num>
  <w:num w:numId="18">
    <w:abstractNumId w:val="20"/>
  </w:num>
  <w:num w:numId="19">
    <w:abstractNumId w:val="27"/>
  </w:num>
  <w:num w:numId="20">
    <w:abstractNumId w:val="37"/>
  </w:num>
  <w:num w:numId="21">
    <w:abstractNumId w:val="35"/>
  </w:num>
  <w:num w:numId="22">
    <w:abstractNumId w:val="7"/>
  </w:num>
  <w:num w:numId="23">
    <w:abstractNumId w:val="17"/>
  </w:num>
  <w:num w:numId="24">
    <w:abstractNumId w:val="43"/>
    <w:lvlOverride w:ilvl="0">
      <w:lvl w:ilvl="0" w:tentative="1">
        <w:start w:val="1"/>
        <w:numFmt w:val="decimal"/>
        <w:pStyle w:val="SBHeading1"/>
        <w:suff w:val="space"/>
        <w:lvlText w:val="%1."/>
        <w:lvlJc w:val="left"/>
        <w:pPr>
          <w:ind w:left="432" w:hanging="432"/>
        </w:pPr>
        <w:rPr>
          <w:rFonts w:hint="default"/>
        </w:rPr>
      </w:lvl>
    </w:lvlOverride>
    <w:lvlOverride w:ilvl="1">
      <w:lvl w:ilvl="1" w:tentative="1">
        <w:start w:val="1"/>
        <w:numFmt w:val="decimal"/>
        <w:pStyle w:val="SBHeading2"/>
        <w:suff w:val="space"/>
        <w:lvlText w:val="%1.%2."/>
        <w:lvlJc w:val="left"/>
        <w:pPr>
          <w:ind w:left="576" w:hanging="576"/>
        </w:pPr>
        <w:rPr>
          <w:rFonts w:hint="default"/>
        </w:rPr>
      </w:lvl>
    </w:lvlOverride>
    <w:lvlOverride w:ilvl="2">
      <w:lvl w:ilvl="2" w:tentative="1">
        <w:start w:val="1"/>
        <w:numFmt w:val="decimal"/>
        <w:suff w:val="space"/>
        <w:lvlText w:val="%1.%2.%3."/>
        <w:lvlJc w:val="left"/>
        <w:pPr>
          <w:ind w:left="720" w:hanging="720"/>
        </w:pPr>
        <w:rPr>
          <w:rFonts w:hint="default"/>
        </w:rPr>
      </w:lvl>
    </w:lvlOverride>
    <w:lvlOverride w:ilvl="3">
      <w:lvl w:ilvl="3" w:tentative="1">
        <w:start w:val="1"/>
        <w:numFmt w:val="decimal"/>
        <w:suff w:val="space"/>
        <w:lvlText w:val="%1.%2.%3.%4."/>
        <w:lvlJc w:val="left"/>
        <w:pPr>
          <w:ind w:left="4267" w:hanging="864"/>
        </w:pPr>
        <w:rPr>
          <w:rFonts w:hint="default"/>
        </w:rPr>
      </w:lvl>
    </w:lvlOverride>
    <w:lvlOverride w:ilvl="4">
      <w:lvl w:ilvl="4" w:tentative="1">
        <w:start w:val="1"/>
        <w:numFmt w:val="decimal"/>
        <w:lvlText w:val="%1.%2.%3.%4.%5"/>
        <w:lvlJc w:val="left"/>
        <w:pPr>
          <w:ind w:left="1008" w:hanging="1008"/>
        </w:pPr>
        <w:rPr>
          <w:rFonts w:hint="default"/>
        </w:rPr>
      </w:lvl>
    </w:lvlOverride>
    <w:lvlOverride w:ilvl="5">
      <w:lvl w:ilvl="5" w:tentative="1">
        <w:start w:val="1"/>
        <w:numFmt w:val="decimal"/>
        <w:lvlText w:val="%1.%2.%3.%4.%5.%6"/>
        <w:lvlJc w:val="left"/>
        <w:pPr>
          <w:ind w:left="1152" w:hanging="1152"/>
        </w:pPr>
        <w:rPr>
          <w:rFonts w:hint="default"/>
        </w:rPr>
      </w:lvl>
    </w:lvlOverride>
    <w:lvlOverride w:ilvl="6">
      <w:lvl w:ilvl="6" w:tentative="1">
        <w:start w:val="1"/>
        <w:numFmt w:val="decimal"/>
        <w:lvlText w:val="%1.%2.%3.%4.%5.%6.%7"/>
        <w:lvlJc w:val="left"/>
        <w:pPr>
          <w:ind w:left="1296" w:hanging="1296"/>
        </w:pPr>
        <w:rPr>
          <w:rFonts w:hint="default"/>
        </w:rPr>
      </w:lvl>
    </w:lvlOverride>
    <w:lvlOverride w:ilvl="7">
      <w:lvl w:ilvl="7" w:tentative="1">
        <w:start w:val="1"/>
        <w:numFmt w:val="decimal"/>
        <w:lvlText w:val="%1.%2.%3.%4.%5.%6.%7.%8"/>
        <w:lvlJc w:val="left"/>
        <w:pPr>
          <w:ind w:left="1440" w:hanging="1440"/>
        </w:pPr>
        <w:rPr>
          <w:rFonts w:hint="default"/>
        </w:rPr>
      </w:lvl>
    </w:lvlOverride>
    <w:lvlOverride w:ilvl="8">
      <w:lvl w:ilvl="8" w:tentative="1">
        <w:start w:val="1"/>
        <w:numFmt w:val="decimal"/>
        <w:lvlText w:val="%1.%2.%3.%4.%5.%6.%7.%8.%9"/>
        <w:lvlJc w:val="left"/>
        <w:pPr>
          <w:ind w:left="1584" w:hanging="1584"/>
        </w:pPr>
        <w:rPr>
          <w:rFonts w:hint="default"/>
        </w:rPr>
      </w:lvl>
    </w:lvlOverride>
  </w:num>
  <w:num w:numId="25">
    <w:abstractNumId w:val="34"/>
  </w:num>
  <w:num w:numId="26">
    <w:abstractNumId w:val="29"/>
  </w:num>
  <w:num w:numId="27">
    <w:abstractNumId w:val="8"/>
  </w:num>
  <w:num w:numId="28">
    <w:abstractNumId w:val="13"/>
  </w:num>
  <w:num w:numId="29">
    <w:abstractNumId w:val="6"/>
  </w:num>
  <w:num w:numId="30">
    <w:abstractNumId w:val="16"/>
  </w:num>
  <w:num w:numId="31">
    <w:abstractNumId w:val="32"/>
  </w:num>
  <w:num w:numId="32">
    <w:abstractNumId w:val="19"/>
  </w:num>
  <w:num w:numId="33">
    <w:abstractNumId w:val="15"/>
  </w:num>
  <w:num w:numId="34">
    <w:abstractNumId w:val="12"/>
  </w:num>
  <w:num w:numId="35">
    <w:abstractNumId w:val="11"/>
  </w:num>
  <w:num w:numId="36">
    <w:abstractNumId w:val="38"/>
  </w:num>
  <w:num w:numId="37">
    <w:abstractNumId w:val="45"/>
  </w:num>
  <w:num w:numId="38">
    <w:abstractNumId w:val="42"/>
  </w:num>
  <w:num w:numId="39">
    <w:abstractNumId w:val="9"/>
  </w:num>
  <w:num w:numId="40">
    <w:abstractNumId w:val="23"/>
  </w:num>
  <w:num w:numId="41">
    <w:abstractNumId w:val="10"/>
  </w:num>
  <w:num w:numId="42">
    <w:abstractNumId w:val="36"/>
  </w:num>
  <w:num w:numId="43">
    <w:abstractNumId w:val="5"/>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33"/>
  </w:num>
  <w:num w:numId="47">
    <w:abstractNumId w:val="30"/>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ocumentProtection w:edit="readOnly" w:formatting="1" w:enforcement="0"/>
  <w:defaultTabStop w:val="708"/>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83A"/>
    <w:rsid w:val="000018A6"/>
    <w:rsid w:val="00001B06"/>
    <w:rsid w:val="00002E4E"/>
    <w:rsid w:val="0000323A"/>
    <w:rsid w:val="00003689"/>
    <w:rsid w:val="000039B9"/>
    <w:rsid w:val="00003B69"/>
    <w:rsid w:val="00003F46"/>
    <w:rsid w:val="000051BA"/>
    <w:rsid w:val="00005343"/>
    <w:rsid w:val="0000569D"/>
    <w:rsid w:val="0000573F"/>
    <w:rsid w:val="00005BFF"/>
    <w:rsid w:val="00005C0A"/>
    <w:rsid w:val="00006A9D"/>
    <w:rsid w:val="00007D9A"/>
    <w:rsid w:val="00010436"/>
    <w:rsid w:val="00010EC2"/>
    <w:rsid w:val="0001134F"/>
    <w:rsid w:val="0001139F"/>
    <w:rsid w:val="000113D2"/>
    <w:rsid w:val="00011D75"/>
    <w:rsid w:val="000122AE"/>
    <w:rsid w:val="00012583"/>
    <w:rsid w:val="0001281C"/>
    <w:rsid w:val="00012BF0"/>
    <w:rsid w:val="00012C5F"/>
    <w:rsid w:val="00013130"/>
    <w:rsid w:val="00013E4A"/>
    <w:rsid w:val="000143D3"/>
    <w:rsid w:val="000144AA"/>
    <w:rsid w:val="00014AF5"/>
    <w:rsid w:val="000158C0"/>
    <w:rsid w:val="00015A73"/>
    <w:rsid w:val="00015DAC"/>
    <w:rsid w:val="0001617E"/>
    <w:rsid w:val="000166A9"/>
    <w:rsid w:val="0001729A"/>
    <w:rsid w:val="00017DD5"/>
    <w:rsid w:val="00020771"/>
    <w:rsid w:val="00020FEC"/>
    <w:rsid w:val="00021170"/>
    <w:rsid w:val="00021323"/>
    <w:rsid w:val="000219EF"/>
    <w:rsid w:val="00021C91"/>
    <w:rsid w:val="00022606"/>
    <w:rsid w:val="00022973"/>
    <w:rsid w:val="00022A25"/>
    <w:rsid w:val="00022C7E"/>
    <w:rsid w:val="00022CF7"/>
    <w:rsid w:val="00022E08"/>
    <w:rsid w:val="00022F50"/>
    <w:rsid w:val="000239C1"/>
    <w:rsid w:val="00023DDB"/>
    <w:rsid w:val="000247AA"/>
    <w:rsid w:val="00024B6C"/>
    <w:rsid w:val="00024D8A"/>
    <w:rsid w:val="00025040"/>
    <w:rsid w:val="00025209"/>
    <w:rsid w:val="0002550D"/>
    <w:rsid w:val="00025887"/>
    <w:rsid w:val="00025A6E"/>
    <w:rsid w:val="00025D08"/>
    <w:rsid w:val="00026FA7"/>
    <w:rsid w:val="000272B8"/>
    <w:rsid w:val="0002763C"/>
    <w:rsid w:val="000279C1"/>
    <w:rsid w:val="00027AC1"/>
    <w:rsid w:val="00027F52"/>
    <w:rsid w:val="00030E61"/>
    <w:rsid w:val="000313FB"/>
    <w:rsid w:val="00031459"/>
    <w:rsid w:val="0003177F"/>
    <w:rsid w:val="00032767"/>
    <w:rsid w:val="00032A93"/>
    <w:rsid w:val="00032E6F"/>
    <w:rsid w:val="00033632"/>
    <w:rsid w:val="000339E6"/>
    <w:rsid w:val="00033BD2"/>
    <w:rsid w:val="00033E7C"/>
    <w:rsid w:val="000345B3"/>
    <w:rsid w:val="00034A08"/>
    <w:rsid w:val="00034A7E"/>
    <w:rsid w:val="00034E88"/>
    <w:rsid w:val="00034F8E"/>
    <w:rsid w:val="0003531C"/>
    <w:rsid w:val="00036241"/>
    <w:rsid w:val="00036D13"/>
    <w:rsid w:val="00037094"/>
    <w:rsid w:val="000402CA"/>
    <w:rsid w:val="00040E71"/>
    <w:rsid w:val="00041C7A"/>
    <w:rsid w:val="000424BF"/>
    <w:rsid w:val="0004544C"/>
    <w:rsid w:val="00045909"/>
    <w:rsid w:val="000463E2"/>
    <w:rsid w:val="0004725C"/>
    <w:rsid w:val="00047447"/>
    <w:rsid w:val="0004788E"/>
    <w:rsid w:val="00047B70"/>
    <w:rsid w:val="00047B7F"/>
    <w:rsid w:val="00050078"/>
    <w:rsid w:val="00051BD2"/>
    <w:rsid w:val="00051FE0"/>
    <w:rsid w:val="0005243F"/>
    <w:rsid w:val="00052893"/>
    <w:rsid w:val="000528E3"/>
    <w:rsid w:val="00052ABB"/>
    <w:rsid w:val="00052E00"/>
    <w:rsid w:val="000537E9"/>
    <w:rsid w:val="0005481E"/>
    <w:rsid w:val="00054AA7"/>
    <w:rsid w:val="00054F0E"/>
    <w:rsid w:val="00055689"/>
    <w:rsid w:val="00055BFD"/>
    <w:rsid w:val="000567B2"/>
    <w:rsid w:val="000576E1"/>
    <w:rsid w:val="00057B0C"/>
    <w:rsid w:val="00060A81"/>
    <w:rsid w:val="00060D19"/>
    <w:rsid w:val="00061171"/>
    <w:rsid w:val="0006184A"/>
    <w:rsid w:val="00062184"/>
    <w:rsid w:val="00062B9A"/>
    <w:rsid w:val="00063038"/>
    <w:rsid w:val="000630C3"/>
    <w:rsid w:val="0006317A"/>
    <w:rsid w:val="00063384"/>
    <w:rsid w:val="000637ED"/>
    <w:rsid w:val="00063ADE"/>
    <w:rsid w:val="00063CA0"/>
    <w:rsid w:val="00064B33"/>
    <w:rsid w:val="00064FA4"/>
    <w:rsid w:val="00065D10"/>
    <w:rsid w:val="00066432"/>
    <w:rsid w:val="00066A11"/>
    <w:rsid w:val="00066F31"/>
    <w:rsid w:val="000671B6"/>
    <w:rsid w:val="00070561"/>
    <w:rsid w:val="00071012"/>
    <w:rsid w:val="0007120D"/>
    <w:rsid w:val="00071A75"/>
    <w:rsid w:val="000731AA"/>
    <w:rsid w:val="00073350"/>
    <w:rsid w:val="000735BE"/>
    <w:rsid w:val="000736E5"/>
    <w:rsid w:val="000737AA"/>
    <w:rsid w:val="00073BA0"/>
    <w:rsid w:val="00073D4C"/>
    <w:rsid w:val="000740DF"/>
    <w:rsid w:val="00074184"/>
    <w:rsid w:val="000743C8"/>
    <w:rsid w:val="00074E59"/>
    <w:rsid w:val="00074F3A"/>
    <w:rsid w:val="00075102"/>
    <w:rsid w:val="000753B4"/>
    <w:rsid w:val="00075642"/>
    <w:rsid w:val="00075760"/>
    <w:rsid w:val="000762FD"/>
    <w:rsid w:val="00076610"/>
    <w:rsid w:val="00076C03"/>
    <w:rsid w:val="00076ECD"/>
    <w:rsid w:val="00076F13"/>
    <w:rsid w:val="00077784"/>
    <w:rsid w:val="00077A76"/>
    <w:rsid w:val="00077B42"/>
    <w:rsid w:val="00080922"/>
    <w:rsid w:val="00080A00"/>
    <w:rsid w:val="00081140"/>
    <w:rsid w:val="000811FB"/>
    <w:rsid w:val="00081583"/>
    <w:rsid w:val="00081FF3"/>
    <w:rsid w:val="000828DA"/>
    <w:rsid w:val="00082B58"/>
    <w:rsid w:val="00082CE9"/>
    <w:rsid w:val="00082F5C"/>
    <w:rsid w:val="00083053"/>
    <w:rsid w:val="000831E1"/>
    <w:rsid w:val="00083B62"/>
    <w:rsid w:val="00083D07"/>
    <w:rsid w:val="000846AF"/>
    <w:rsid w:val="00085475"/>
    <w:rsid w:val="000855DC"/>
    <w:rsid w:val="000863EB"/>
    <w:rsid w:val="00086845"/>
    <w:rsid w:val="00086CA0"/>
    <w:rsid w:val="00086D32"/>
    <w:rsid w:val="00086EAE"/>
    <w:rsid w:val="00087476"/>
    <w:rsid w:val="00087BB5"/>
    <w:rsid w:val="00087D9B"/>
    <w:rsid w:val="00090505"/>
    <w:rsid w:val="00090593"/>
    <w:rsid w:val="00090E5D"/>
    <w:rsid w:val="00090E7F"/>
    <w:rsid w:val="000910FF"/>
    <w:rsid w:val="000912C5"/>
    <w:rsid w:val="000914FA"/>
    <w:rsid w:val="0009173A"/>
    <w:rsid w:val="00091843"/>
    <w:rsid w:val="00091DF0"/>
    <w:rsid w:val="00093034"/>
    <w:rsid w:val="00093CD7"/>
    <w:rsid w:val="00093EBD"/>
    <w:rsid w:val="000943C7"/>
    <w:rsid w:val="000950DD"/>
    <w:rsid w:val="0009542E"/>
    <w:rsid w:val="00095EAE"/>
    <w:rsid w:val="00095F00"/>
    <w:rsid w:val="00096CCF"/>
    <w:rsid w:val="00096D54"/>
    <w:rsid w:val="00097B90"/>
    <w:rsid w:val="00097EBA"/>
    <w:rsid w:val="000A01D3"/>
    <w:rsid w:val="000A1D18"/>
    <w:rsid w:val="000A2064"/>
    <w:rsid w:val="000A34CA"/>
    <w:rsid w:val="000A37CE"/>
    <w:rsid w:val="000A394D"/>
    <w:rsid w:val="000A3CBF"/>
    <w:rsid w:val="000A3D4C"/>
    <w:rsid w:val="000A42BE"/>
    <w:rsid w:val="000A4632"/>
    <w:rsid w:val="000A48F3"/>
    <w:rsid w:val="000A531B"/>
    <w:rsid w:val="000A5418"/>
    <w:rsid w:val="000A57D9"/>
    <w:rsid w:val="000A5D3C"/>
    <w:rsid w:val="000A65C8"/>
    <w:rsid w:val="000A6831"/>
    <w:rsid w:val="000A7018"/>
    <w:rsid w:val="000A73FD"/>
    <w:rsid w:val="000A77F8"/>
    <w:rsid w:val="000B0878"/>
    <w:rsid w:val="000B0E17"/>
    <w:rsid w:val="000B0E63"/>
    <w:rsid w:val="000B1409"/>
    <w:rsid w:val="000B3042"/>
    <w:rsid w:val="000B31AA"/>
    <w:rsid w:val="000B3FDA"/>
    <w:rsid w:val="000B418C"/>
    <w:rsid w:val="000B43C3"/>
    <w:rsid w:val="000B5013"/>
    <w:rsid w:val="000B51D0"/>
    <w:rsid w:val="000B66A3"/>
    <w:rsid w:val="000B6998"/>
    <w:rsid w:val="000B69C8"/>
    <w:rsid w:val="000B6BBF"/>
    <w:rsid w:val="000C0130"/>
    <w:rsid w:val="000C054E"/>
    <w:rsid w:val="000C10FD"/>
    <w:rsid w:val="000C1175"/>
    <w:rsid w:val="000C1791"/>
    <w:rsid w:val="000C1EB8"/>
    <w:rsid w:val="000C1ECB"/>
    <w:rsid w:val="000C2045"/>
    <w:rsid w:val="000C2067"/>
    <w:rsid w:val="000C28F4"/>
    <w:rsid w:val="000C2E99"/>
    <w:rsid w:val="000C3B6B"/>
    <w:rsid w:val="000C4695"/>
    <w:rsid w:val="000C4768"/>
    <w:rsid w:val="000C4934"/>
    <w:rsid w:val="000C4B21"/>
    <w:rsid w:val="000C4DA1"/>
    <w:rsid w:val="000C59A0"/>
    <w:rsid w:val="000C6395"/>
    <w:rsid w:val="000C654D"/>
    <w:rsid w:val="000C6650"/>
    <w:rsid w:val="000C7290"/>
    <w:rsid w:val="000C76F1"/>
    <w:rsid w:val="000C7FBE"/>
    <w:rsid w:val="000D0DF7"/>
    <w:rsid w:val="000D1728"/>
    <w:rsid w:val="000D3062"/>
    <w:rsid w:val="000D32E2"/>
    <w:rsid w:val="000D3633"/>
    <w:rsid w:val="000D39B9"/>
    <w:rsid w:val="000D39E9"/>
    <w:rsid w:val="000D43DF"/>
    <w:rsid w:val="000D46C6"/>
    <w:rsid w:val="000D5924"/>
    <w:rsid w:val="000D62C2"/>
    <w:rsid w:val="000D6D75"/>
    <w:rsid w:val="000D7276"/>
    <w:rsid w:val="000D78E8"/>
    <w:rsid w:val="000E0093"/>
    <w:rsid w:val="000E010D"/>
    <w:rsid w:val="000E0834"/>
    <w:rsid w:val="000E093A"/>
    <w:rsid w:val="000E2979"/>
    <w:rsid w:val="000E306B"/>
    <w:rsid w:val="000E3233"/>
    <w:rsid w:val="000E3247"/>
    <w:rsid w:val="000E3626"/>
    <w:rsid w:val="000E3B33"/>
    <w:rsid w:val="000E3BE9"/>
    <w:rsid w:val="000E43AB"/>
    <w:rsid w:val="000E485C"/>
    <w:rsid w:val="000E48E7"/>
    <w:rsid w:val="000E4C47"/>
    <w:rsid w:val="000E4DC1"/>
    <w:rsid w:val="000E53E6"/>
    <w:rsid w:val="000E58A5"/>
    <w:rsid w:val="000E58A6"/>
    <w:rsid w:val="000E6AA2"/>
    <w:rsid w:val="000E7004"/>
    <w:rsid w:val="000F0B69"/>
    <w:rsid w:val="000F1147"/>
    <w:rsid w:val="000F2CC4"/>
    <w:rsid w:val="000F30B5"/>
    <w:rsid w:val="000F3803"/>
    <w:rsid w:val="000F3E18"/>
    <w:rsid w:val="000F44AC"/>
    <w:rsid w:val="000F4EE0"/>
    <w:rsid w:val="000F519E"/>
    <w:rsid w:val="000F5923"/>
    <w:rsid w:val="000F5CE3"/>
    <w:rsid w:val="000F638E"/>
    <w:rsid w:val="000F63AF"/>
    <w:rsid w:val="000F6442"/>
    <w:rsid w:val="000F66A6"/>
    <w:rsid w:val="000F6877"/>
    <w:rsid w:val="000F6A16"/>
    <w:rsid w:val="000F6C39"/>
    <w:rsid w:val="000F6DB5"/>
    <w:rsid w:val="000F77EC"/>
    <w:rsid w:val="001008B6"/>
    <w:rsid w:val="00100D99"/>
    <w:rsid w:val="00101A75"/>
    <w:rsid w:val="001020D2"/>
    <w:rsid w:val="001021C4"/>
    <w:rsid w:val="00102310"/>
    <w:rsid w:val="001025D4"/>
    <w:rsid w:val="00102894"/>
    <w:rsid w:val="00102B71"/>
    <w:rsid w:val="00102CA6"/>
    <w:rsid w:val="0010307A"/>
    <w:rsid w:val="00103A47"/>
    <w:rsid w:val="00103B08"/>
    <w:rsid w:val="00103FB4"/>
    <w:rsid w:val="00104BEE"/>
    <w:rsid w:val="00104F6B"/>
    <w:rsid w:val="001059F9"/>
    <w:rsid w:val="00106411"/>
    <w:rsid w:val="00106590"/>
    <w:rsid w:val="001069FF"/>
    <w:rsid w:val="001072F7"/>
    <w:rsid w:val="00107751"/>
    <w:rsid w:val="00107A68"/>
    <w:rsid w:val="00107EF4"/>
    <w:rsid w:val="001101F6"/>
    <w:rsid w:val="0011060D"/>
    <w:rsid w:val="001106BA"/>
    <w:rsid w:val="00110831"/>
    <w:rsid w:val="00111DBB"/>
    <w:rsid w:val="0011286E"/>
    <w:rsid w:val="00113D8B"/>
    <w:rsid w:val="00114D5D"/>
    <w:rsid w:val="001157C0"/>
    <w:rsid w:val="001159F8"/>
    <w:rsid w:val="00115D9A"/>
    <w:rsid w:val="00116A28"/>
    <w:rsid w:val="00116B81"/>
    <w:rsid w:val="00117536"/>
    <w:rsid w:val="001176D4"/>
    <w:rsid w:val="00117756"/>
    <w:rsid w:val="00117B76"/>
    <w:rsid w:val="00117D4C"/>
    <w:rsid w:val="00120287"/>
    <w:rsid w:val="00120425"/>
    <w:rsid w:val="00120A59"/>
    <w:rsid w:val="00120CAD"/>
    <w:rsid w:val="00120EA4"/>
    <w:rsid w:val="00121057"/>
    <w:rsid w:val="00122195"/>
    <w:rsid w:val="001233FF"/>
    <w:rsid w:val="0012342A"/>
    <w:rsid w:val="00123BD9"/>
    <w:rsid w:val="00123C3D"/>
    <w:rsid w:val="00123DB9"/>
    <w:rsid w:val="0012405D"/>
    <w:rsid w:val="0012415A"/>
    <w:rsid w:val="0012420C"/>
    <w:rsid w:val="001247E0"/>
    <w:rsid w:val="00124C35"/>
    <w:rsid w:val="0012507A"/>
    <w:rsid w:val="00126216"/>
    <w:rsid w:val="0012643C"/>
    <w:rsid w:val="00127017"/>
    <w:rsid w:val="00127F51"/>
    <w:rsid w:val="001300C3"/>
    <w:rsid w:val="0013021F"/>
    <w:rsid w:val="0013034A"/>
    <w:rsid w:val="00130B32"/>
    <w:rsid w:val="00130D0A"/>
    <w:rsid w:val="00131056"/>
    <w:rsid w:val="001310A2"/>
    <w:rsid w:val="00131D23"/>
    <w:rsid w:val="001324D1"/>
    <w:rsid w:val="00132978"/>
    <w:rsid w:val="00132BE4"/>
    <w:rsid w:val="00133246"/>
    <w:rsid w:val="0013336D"/>
    <w:rsid w:val="001335B4"/>
    <w:rsid w:val="00133C24"/>
    <w:rsid w:val="00133C6F"/>
    <w:rsid w:val="00134183"/>
    <w:rsid w:val="0013428C"/>
    <w:rsid w:val="00134A25"/>
    <w:rsid w:val="00134D31"/>
    <w:rsid w:val="0013500F"/>
    <w:rsid w:val="00135918"/>
    <w:rsid w:val="00135FE1"/>
    <w:rsid w:val="001361B7"/>
    <w:rsid w:val="001363F9"/>
    <w:rsid w:val="00136B7F"/>
    <w:rsid w:val="00136BB8"/>
    <w:rsid w:val="0013704B"/>
    <w:rsid w:val="00137126"/>
    <w:rsid w:val="001377BD"/>
    <w:rsid w:val="0014028A"/>
    <w:rsid w:val="0014052B"/>
    <w:rsid w:val="00140642"/>
    <w:rsid w:val="001407DF"/>
    <w:rsid w:val="00140CDF"/>
    <w:rsid w:val="00140D9B"/>
    <w:rsid w:val="00140E25"/>
    <w:rsid w:val="0014121A"/>
    <w:rsid w:val="001414EC"/>
    <w:rsid w:val="00141F1E"/>
    <w:rsid w:val="00142235"/>
    <w:rsid w:val="0014233F"/>
    <w:rsid w:val="00142573"/>
    <w:rsid w:val="0014257D"/>
    <w:rsid w:val="0014303D"/>
    <w:rsid w:val="00143096"/>
    <w:rsid w:val="00143F1A"/>
    <w:rsid w:val="001443F3"/>
    <w:rsid w:val="0014565E"/>
    <w:rsid w:val="00146291"/>
    <w:rsid w:val="0014693F"/>
    <w:rsid w:val="00146B7F"/>
    <w:rsid w:val="00146BF4"/>
    <w:rsid w:val="00146DC6"/>
    <w:rsid w:val="001473C6"/>
    <w:rsid w:val="001476B5"/>
    <w:rsid w:val="001509ED"/>
    <w:rsid w:val="00150E53"/>
    <w:rsid w:val="0015117F"/>
    <w:rsid w:val="001514B3"/>
    <w:rsid w:val="00152C9F"/>
    <w:rsid w:val="00152FFA"/>
    <w:rsid w:val="00153794"/>
    <w:rsid w:val="001537BF"/>
    <w:rsid w:val="00153A8D"/>
    <w:rsid w:val="00153B71"/>
    <w:rsid w:val="00153B9C"/>
    <w:rsid w:val="001540A8"/>
    <w:rsid w:val="0015430B"/>
    <w:rsid w:val="0015462F"/>
    <w:rsid w:val="00154A3F"/>
    <w:rsid w:val="00154F0B"/>
    <w:rsid w:val="0015525E"/>
    <w:rsid w:val="00155288"/>
    <w:rsid w:val="00155DE2"/>
    <w:rsid w:val="00156081"/>
    <w:rsid w:val="0015658B"/>
    <w:rsid w:val="00156FF8"/>
    <w:rsid w:val="00157279"/>
    <w:rsid w:val="00157392"/>
    <w:rsid w:val="00157ADD"/>
    <w:rsid w:val="001603A5"/>
    <w:rsid w:val="0016042F"/>
    <w:rsid w:val="00160811"/>
    <w:rsid w:val="00160F86"/>
    <w:rsid w:val="00160F96"/>
    <w:rsid w:val="00161415"/>
    <w:rsid w:val="00161EBE"/>
    <w:rsid w:val="00162159"/>
    <w:rsid w:val="00162272"/>
    <w:rsid w:val="001622C1"/>
    <w:rsid w:val="00162A8D"/>
    <w:rsid w:val="00162C21"/>
    <w:rsid w:val="00163EE8"/>
    <w:rsid w:val="00163F8B"/>
    <w:rsid w:val="00164083"/>
    <w:rsid w:val="00164569"/>
    <w:rsid w:val="001646EA"/>
    <w:rsid w:val="00164879"/>
    <w:rsid w:val="00164C6D"/>
    <w:rsid w:val="00164CCA"/>
    <w:rsid w:val="001658AF"/>
    <w:rsid w:val="00165A81"/>
    <w:rsid w:val="001662F8"/>
    <w:rsid w:val="001664C6"/>
    <w:rsid w:val="00166731"/>
    <w:rsid w:val="00167D11"/>
    <w:rsid w:val="001701EF"/>
    <w:rsid w:val="00170F5B"/>
    <w:rsid w:val="00171D93"/>
    <w:rsid w:val="001725D5"/>
    <w:rsid w:val="00172714"/>
    <w:rsid w:val="00172913"/>
    <w:rsid w:val="00173505"/>
    <w:rsid w:val="00173952"/>
    <w:rsid w:val="00173A22"/>
    <w:rsid w:val="00175242"/>
    <w:rsid w:val="00175339"/>
    <w:rsid w:val="001753F6"/>
    <w:rsid w:val="00175CD8"/>
    <w:rsid w:val="00176535"/>
    <w:rsid w:val="00176CA8"/>
    <w:rsid w:val="00176E7D"/>
    <w:rsid w:val="001801BE"/>
    <w:rsid w:val="0018062C"/>
    <w:rsid w:val="00180A2D"/>
    <w:rsid w:val="00180D9A"/>
    <w:rsid w:val="00181176"/>
    <w:rsid w:val="00181C7C"/>
    <w:rsid w:val="00182265"/>
    <w:rsid w:val="00182689"/>
    <w:rsid w:val="00182F15"/>
    <w:rsid w:val="00183082"/>
    <w:rsid w:val="00183656"/>
    <w:rsid w:val="00183D68"/>
    <w:rsid w:val="001841C2"/>
    <w:rsid w:val="0018437E"/>
    <w:rsid w:val="00184AC5"/>
    <w:rsid w:val="00184D70"/>
    <w:rsid w:val="00185043"/>
    <w:rsid w:val="001858E3"/>
    <w:rsid w:val="00185D8A"/>
    <w:rsid w:val="00185DE9"/>
    <w:rsid w:val="00185F19"/>
    <w:rsid w:val="00186247"/>
    <w:rsid w:val="001864A2"/>
    <w:rsid w:val="00186800"/>
    <w:rsid w:val="00187463"/>
    <w:rsid w:val="00187704"/>
    <w:rsid w:val="00187B0E"/>
    <w:rsid w:val="00187FF1"/>
    <w:rsid w:val="00190991"/>
    <w:rsid w:val="00190EB5"/>
    <w:rsid w:val="0019157B"/>
    <w:rsid w:val="001916D7"/>
    <w:rsid w:val="0019196D"/>
    <w:rsid w:val="001921C9"/>
    <w:rsid w:val="00192BED"/>
    <w:rsid w:val="00192EC9"/>
    <w:rsid w:val="00193313"/>
    <w:rsid w:val="001936D5"/>
    <w:rsid w:val="00193BB6"/>
    <w:rsid w:val="00194021"/>
    <w:rsid w:val="0019420E"/>
    <w:rsid w:val="0019487A"/>
    <w:rsid w:val="00194B01"/>
    <w:rsid w:val="00194B99"/>
    <w:rsid w:val="0019576A"/>
    <w:rsid w:val="001958E3"/>
    <w:rsid w:val="0019679E"/>
    <w:rsid w:val="00196874"/>
    <w:rsid w:val="00197D15"/>
    <w:rsid w:val="001A084D"/>
    <w:rsid w:val="001A1225"/>
    <w:rsid w:val="001A17EC"/>
    <w:rsid w:val="001A2009"/>
    <w:rsid w:val="001A299E"/>
    <w:rsid w:val="001A34B8"/>
    <w:rsid w:val="001A4737"/>
    <w:rsid w:val="001A47CB"/>
    <w:rsid w:val="001A49ED"/>
    <w:rsid w:val="001A4A5D"/>
    <w:rsid w:val="001A4C31"/>
    <w:rsid w:val="001A4E17"/>
    <w:rsid w:val="001A5DF5"/>
    <w:rsid w:val="001A6F64"/>
    <w:rsid w:val="001A73B8"/>
    <w:rsid w:val="001A75AA"/>
    <w:rsid w:val="001A7C75"/>
    <w:rsid w:val="001A7C98"/>
    <w:rsid w:val="001A7E8E"/>
    <w:rsid w:val="001B007A"/>
    <w:rsid w:val="001B2231"/>
    <w:rsid w:val="001B25DA"/>
    <w:rsid w:val="001B28F8"/>
    <w:rsid w:val="001B3208"/>
    <w:rsid w:val="001B3318"/>
    <w:rsid w:val="001B33A8"/>
    <w:rsid w:val="001B3F24"/>
    <w:rsid w:val="001B442B"/>
    <w:rsid w:val="001B452C"/>
    <w:rsid w:val="001B4694"/>
    <w:rsid w:val="001B4A0C"/>
    <w:rsid w:val="001B4C3D"/>
    <w:rsid w:val="001B5541"/>
    <w:rsid w:val="001B6529"/>
    <w:rsid w:val="001B6750"/>
    <w:rsid w:val="001B7A77"/>
    <w:rsid w:val="001B7A8D"/>
    <w:rsid w:val="001B7DBB"/>
    <w:rsid w:val="001B7E96"/>
    <w:rsid w:val="001C0067"/>
    <w:rsid w:val="001C0C89"/>
    <w:rsid w:val="001C126F"/>
    <w:rsid w:val="001C17BD"/>
    <w:rsid w:val="001C1979"/>
    <w:rsid w:val="001C19DD"/>
    <w:rsid w:val="001C28C6"/>
    <w:rsid w:val="001C2B95"/>
    <w:rsid w:val="001C3031"/>
    <w:rsid w:val="001C3128"/>
    <w:rsid w:val="001C315F"/>
    <w:rsid w:val="001C3AD3"/>
    <w:rsid w:val="001C3C27"/>
    <w:rsid w:val="001C3ED3"/>
    <w:rsid w:val="001C40C0"/>
    <w:rsid w:val="001C476D"/>
    <w:rsid w:val="001C4BB1"/>
    <w:rsid w:val="001C4D28"/>
    <w:rsid w:val="001C4F6F"/>
    <w:rsid w:val="001C5D45"/>
    <w:rsid w:val="001C5DB8"/>
    <w:rsid w:val="001C5E2E"/>
    <w:rsid w:val="001C6944"/>
    <w:rsid w:val="001C6F9F"/>
    <w:rsid w:val="001C7004"/>
    <w:rsid w:val="001C73F1"/>
    <w:rsid w:val="001C770F"/>
    <w:rsid w:val="001C7A5D"/>
    <w:rsid w:val="001C7D75"/>
    <w:rsid w:val="001D000B"/>
    <w:rsid w:val="001D0128"/>
    <w:rsid w:val="001D050D"/>
    <w:rsid w:val="001D0925"/>
    <w:rsid w:val="001D11D2"/>
    <w:rsid w:val="001D1558"/>
    <w:rsid w:val="001D3480"/>
    <w:rsid w:val="001D3A2D"/>
    <w:rsid w:val="001D3F03"/>
    <w:rsid w:val="001D3FA2"/>
    <w:rsid w:val="001D4061"/>
    <w:rsid w:val="001D42EE"/>
    <w:rsid w:val="001D457C"/>
    <w:rsid w:val="001D5064"/>
    <w:rsid w:val="001D5542"/>
    <w:rsid w:val="001D6E36"/>
    <w:rsid w:val="001D779C"/>
    <w:rsid w:val="001D7D84"/>
    <w:rsid w:val="001E0373"/>
    <w:rsid w:val="001E06C9"/>
    <w:rsid w:val="001E0C90"/>
    <w:rsid w:val="001E1261"/>
    <w:rsid w:val="001E1740"/>
    <w:rsid w:val="001E1C1C"/>
    <w:rsid w:val="001E2D0F"/>
    <w:rsid w:val="001E3096"/>
    <w:rsid w:val="001E3B57"/>
    <w:rsid w:val="001E3C6C"/>
    <w:rsid w:val="001E3DF1"/>
    <w:rsid w:val="001E47EA"/>
    <w:rsid w:val="001E5602"/>
    <w:rsid w:val="001E565A"/>
    <w:rsid w:val="001E5907"/>
    <w:rsid w:val="001E60C6"/>
    <w:rsid w:val="001E6D10"/>
    <w:rsid w:val="001E775F"/>
    <w:rsid w:val="001E7E83"/>
    <w:rsid w:val="001F07C1"/>
    <w:rsid w:val="001F10A5"/>
    <w:rsid w:val="001F13C0"/>
    <w:rsid w:val="001F1B52"/>
    <w:rsid w:val="001F1D0D"/>
    <w:rsid w:val="001F29A2"/>
    <w:rsid w:val="001F29C4"/>
    <w:rsid w:val="001F2A8E"/>
    <w:rsid w:val="001F3497"/>
    <w:rsid w:val="001F3568"/>
    <w:rsid w:val="001F3AA2"/>
    <w:rsid w:val="001F4578"/>
    <w:rsid w:val="001F46C0"/>
    <w:rsid w:val="001F4A66"/>
    <w:rsid w:val="001F5E0D"/>
    <w:rsid w:val="001F5FC5"/>
    <w:rsid w:val="001F6023"/>
    <w:rsid w:val="001F62CE"/>
    <w:rsid w:val="001F6359"/>
    <w:rsid w:val="001F6553"/>
    <w:rsid w:val="001F680E"/>
    <w:rsid w:val="001F6960"/>
    <w:rsid w:val="001F6D2F"/>
    <w:rsid w:val="001F7DB6"/>
    <w:rsid w:val="002002B3"/>
    <w:rsid w:val="002003EC"/>
    <w:rsid w:val="00200490"/>
    <w:rsid w:val="00200C7B"/>
    <w:rsid w:val="002011E8"/>
    <w:rsid w:val="002022CE"/>
    <w:rsid w:val="002023A1"/>
    <w:rsid w:val="002023D9"/>
    <w:rsid w:val="00202DB2"/>
    <w:rsid w:val="002033C3"/>
    <w:rsid w:val="00203855"/>
    <w:rsid w:val="00204758"/>
    <w:rsid w:val="002047BA"/>
    <w:rsid w:val="00204D43"/>
    <w:rsid w:val="002057DC"/>
    <w:rsid w:val="002058C7"/>
    <w:rsid w:val="00205A5C"/>
    <w:rsid w:val="00205D4A"/>
    <w:rsid w:val="00207367"/>
    <w:rsid w:val="00207824"/>
    <w:rsid w:val="00210FA1"/>
    <w:rsid w:val="002115E6"/>
    <w:rsid w:val="00211782"/>
    <w:rsid w:val="00211DCC"/>
    <w:rsid w:val="00211FE6"/>
    <w:rsid w:val="002121CB"/>
    <w:rsid w:val="00213843"/>
    <w:rsid w:val="00213C76"/>
    <w:rsid w:val="00213E8E"/>
    <w:rsid w:val="00213F87"/>
    <w:rsid w:val="002146DB"/>
    <w:rsid w:val="00214882"/>
    <w:rsid w:val="00214893"/>
    <w:rsid w:val="002149BC"/>
    <w:rsid w:val="00215C30"/>
    <w:rsid w:val="00216943"/>
    <w:rsid w:val="00216F6E"/>
    <w:rsid w:val="002171E9"/>
    <w:rsid w:val="00217A46"/>
    <w:rsid w:val="00217ABB"/>
    <w:rsid w:val="0022111F"/>
    <w:rsid w:val="002211C1"/>
    <w:rsid w:val="00221519"/>
    <w:rsid w:val="002218BE"/>
    <w:rsid w:val="0022190B"/>
    <w:rsid w:val="0022266D"/>
    <w:rsid w:val="00222FAA"/>
    <w:rsid w:val="00224867"/>
    <w:rsid w:val="00225489"/>
    <w:rsid w:val="0022578D"/>
    <w:rsid w:val="002259E2"/>
    <w:rsid w:val="00225AE4"/>
    <w:rsid w:val="0022603B"/>
    <w:rsid w:val="00226F72"/>
    <w:rsid w:val="0022734E"/>
    <w:rsid w:val="00230018"/>
    <w:rsid w:val="002308DB"/>
    <w:rsid w:val="00230DD5"/>
    <w:rsid w:val="00231A11"/>
    <w:rsid w:val="002327CE"/>
    <w:rsid w:val="00232B2A"/>
    <w:rsid w:val="00232FDA"/>
    <w:rsid w:val="00233D43"/>
    <w:rsid w:val="002344CD"/>
    <w:rsid w:val="0023488D"/>
    <w:rsid w:val="002348F6"/>
    <w:rsid w:val="002349AF"/>
    <w:rsid w:val="00234A1C"/>
    <w:rsid w:val="00234B06"/>
    <w:rsid w:val="00234B9F"/>
    <w:rsid w:val="00235347"/>
    <w:rsid w:val="00235366"/>
    <w:rsid w:val="00235920"/>
    <w:rsid w:val="00236285"/>
    <w:rsid w:val="0023631D"/>
    <w:rsid w:val="00236EDE"/>
    <w:rsid w:val="0023755F"/>
    <w:rsid w:val="00237C71"/>
    <w:rsid w:val="002406EC"/>
    <w:rsid w:val="002408E8"/>
    <w:rsid w:val="00240BBB"/>
    <w:rsid w:val="00240D93"/>
    <w:rsid w:val="002412A5"/>
    <w:rsid w:val="0024235E"/>
    <w:rsid w:val="00242B20"/>
    <w:rsid w:val="00242D96"/>
    <w:rsid w:val="002436FB"/>
    <w:rsid w:val="002438E3"/>
    <w:rsid w:val="00244479"/>
    <w:rsid w:val="002449F8"/>
    <w:rsid w:val="002451B4"/>
    <w:rsid w:val="00245FCA"/>
    <w:rsid w:val="002460B4"/>
    <w:rsid w:val="002468A2"/>
    <w:rsid w:val="00246972"/>
    <w:rsid w:val="002471D8"/>
    <w:rsid w:val="00247A40"/>
    <w:rsid w:val="00247A85"/>
    <w:rsid w:val="00250330"/>
    <w:rsid w:val="00250554"/>
    <w:rsid w:val="002509F8"/>
    <w:rsid w:val="002512C8"/>
    <w:rsid w:val="00252EEA"/>
    <w:rsid w:val="00252F56"/>
    <w:rsid w:val="002531A0"/>
    <w:rsid w:val="00253B38"/>
    <w:rsid w:val="00253FC7"/>
    <w:rsid w:val="00254C07"/>
    <w:rsid w:val="00255381"/>
    <w:rsid w:val="00255461"/>
    <w:rsid w:val="0025564E"/>
    <w:rsid w:val="002558DE"/>
    <w:rsid w:val="00255909"/>
    <w:rsid w:val="00255912"/>
    <w:rsid w:val="0025596C"/>
    <w:rsid w:val="002567A8"/>
    <w:rsid w:val="002567E7"/>
    <w:rsid w:val="00256BD0"/>
    <w:rsid w:val="0025710D"/>
    <w:rsid w:val="00257A37"/>
    <w:rsid w:val="00257E2C"/>
    <w:rsid w:val="00257ED8"/>
    <w:rsid w:val="002602CB"/>
    <w:rsid w:val="002613FB"/>
    <w:rsid w:val="00261924"/>
    <w:rsid w:val="00263A6B"/>
    <w:rsid w:val="0026482D"/>
    <w:rsid w:val="0026502D"/>
    <w:rsid w:val="00265765"/>
    <w:rsid w:val="0026672D"/>
    <w:rsid w:val="002669AE"/>
    <w:rsid w:val="00266DCF"/>
    <w:rsid w:val="002670D1"/>
    <w:rsid w:val="00267238"/>
    <w:rsid w:val="002675CD"/>
    <w:rsid w:val="00267A8C"/>
    <w:rsid w:val="00270446"/>
    <w:rsid w:val="00270FB2"/>
    <w:rsid w:val="00271A19"/>
    <w:rsid w:val="00271A7D"/>
    <w:rsid w:val="00271B71"/>
    <w:rsid w:val="00271CCB"/>
    <w:rsid w:val="00272284"/>
    <w:rsid w:val="0027315F"/>
    <w:rsid w:val="002732C9"/>
    <w:rsid w:val="00274CA2"/>
    <w:rsid w:val="00275110"/>
    <w:rsid w:val="002761A0"/>
    <w:rsid w:val="00276257"/>
    <w:rsid w:val="0027638D"/>
    <w:rsid w:val="00276677"/>
    <w:rsid w:val="00277616"/>
    <w:rsid w:val="00277E7B"/>
    <w:rsid w:val="002800E0"/>
    <w:rsid w:val="002801DC"/>
    <w:rsid w:val="0028081E"/>
    <w:rsid w:val="00280B55"/>
    <w:rsid w:val="00281061"/>
    <w:rsid w:val="00282572"/>
    <w:rsid w:val="00282957"/>
    <w:rsid w:val="00283152"/>
    <w:rsid w:val="0028360C"/>
    <w:rsid w:val="002841F3"/>
    <w:rsid w:val="00284513"/>
    <w:rsid w:val="002848CD"/>
    <w:rsid w:val="00284C52"/>
    <w:rsid w:val="0028511D"/>
    <w:rsid w:val="002854E9"/>
    <w:rsid w:val="002856F4"/>
    <w:rsid w:val="00285B78"/>
    <w:rsid w:val="00285D5A"/>
    <w:rsid w:val="00286106"/>
    <w:rsid w:val="00286D3F"/>
    <w:rsid w:val="00286FB5"/>
    <w:rsid w:val="0028705B"/>
    <w:rsid w:val="00287531"/>
    <w:rsid w:val="00287CBF"/>
    <w:rsid w:val="002901A8"/>
    <w:rsid w:val="002906BB"/>
    <w:rsid w:val="0029072D"/>
    <w:rsid w:val="00291684"/>
    <w:rsid w:val="00292570"/>
    <w:rsid w:val="002926EC"/>
    <w:rsid w:val="002933A1"/>
    <w:rsid w:val="002934EF"/>
    <w:rsid w:val="0029363A"/>
    <w:rsid w:val="002941CC"/>
    <w:rsid w:val="00294D6B"/>
    <w:rsid w:val="002952E6"/>
    <w:rsid w:val="002955C8"/>
    <w:rsid w:val="002957AE"/>
    <w:rsid w:val="00296190"/>
    <w:rsid w:val="002961A4"/>
    <w:rsid w:val="0029622F"/>
    <w:rsid w:val="00296C17"/>
    <w:rsid w:val="00297916"/>
    <w:rsid w:val="002A043A"/>
    <w:rsid w:val="002A06DB"/>
    <w:rsid w:val="002A08E5"/>
    <w:rsid w:val="002A1708"/>
    <w:rsid w:val="002A19DD"/>
    <w:rsid w:val="002A1B5D"/>
    <w:rsid w:val="002A2112"/>
    <w:rsid w:val="002A23DB"/>
    <w:rsid w:val="002A2FC6"/>
    <w:rsid w:val="002A3062"/>
    <w:rsid w:val="002A3481"/>
    <w:rsid w:val="002A3B6C"/>
    <w:rsid w:val="002A43D2"/>
    <w:rsid w:val="002A4B80"/>
    <w:rsid w:val="002A5D8C"/>
    <w:rsid w:val="002A636A"/>
    <w:rsid w:val="002A6879"/>
    <w:rsid w:val="002A6D47"/>
    <w:rsid w:val="002A78BA"/>
    <w:rsid w:val="002A7E4D"/>
    <w:rsid w:val="002B0911"/>
    <w:rsid w:val="002B0C2D"/>
    <w:rsid w:val="002B16BF"/>
    <w:rsid w:val="002B1AF5"/>
    <w:rsid w:val="002B2190"/>
    <w:rsid w:val="002B2428"/>
    <w:rsid w:val="002B2EA5"/>
    <w:rsid w:val="002B382D"/>
    <w:rsid w:val="002B3DCC"/>
    <w:rsid w:val="002B46A5"/>
    <w:rsid w:val="002B4B5B"/>
    <w:rsid w:val="002B5691"/>
    <w:rsid w:val="002B58E3"/>
    <w:rsid w:val="002B591E"/>
    <w:rsid w:val="002B5DD6"/>
    <w:rsid w:val="002B64C0"/>
    <w:rsid w:val="002B6BB2"/>
    <w:rsid w:val="002B74C3"/>
    <w:rsid w:val="002B771A"/>
    <w:rsid w:val="002C083D"/>
    <w:rsid w:val="002C0967"/>
    <w:rsid w:val="002C0DD0"/>
    <w:rsid w:val="002C1A44"/>
    <w:rsid w:val="002C1E0D"/>
    <w:rsid w:val="002C2146"/>
    <w:rsid w:val="002C23DD"/>
    <w:rsid w:val="002C26CC"/>
    <w:rsid w:val="002C27D7"/>
    <w:rsid w:val="002C365D"/>
    <w:rsid w:val="002C4255"/>
    <w:rsid w:val="002C4ADE"/>
    <w:rsid w:val="002C52AA"/>
    <w:rsid w:val="002C5621"/>
    <w:rsid w:val="002C582B"/>
    <w:rsid w:val="002C5BB4"/>
    <w:rsid w:val="002C5D82"/>
    <w:rsid w:val="002C5FDE"/>
    <w:rsid w:val="002C704E"/>
    <w:rsid w:val="002D06D2"/>
    <w:rsid w:val="002D0C14"/>
    <w:rsid w:val="002D2C81"/>
    <w:rsid w:val="002D30E1"/>
    <w:rsid w:val="002D3343"/>
    <w:rsid w:val="002D345B"/>
    <w:rsid w:val="002D3D42"/>
    <w:rsid w:val="002D3E48"/>
    <w:rsid w:val="002D4135"/>
    <w:rsid w:val="002D4389"/>
    <w:rsid w:val="002D4889"/>
    <w:rsid w:val="002D526B"/>
    <w:rsid w:val="002D53D8"/>
    <w:rsid w:val="002D5723"/>
    <w:rsid w:val="002D573D"/>
    <w:rsid w:val="002D5A41"/>
    <w:rsid w:val="002D6FBE"/>
    <w:rsid w:val="002D71B8"/>
    <w:rsid w:val="002D7BCD"/>
    <w:rsid w:val="002D7EBD"/>
    <w:rsid w:val="002E0638"/>
    <w:rsid w:val="002E2010"/>
    <w:rsid w:val="002E22BE"/>
    <w:rsid w:val="002E36EE"/>
    <w:rsid w:val="002E39CF"/>
    <w:rsid w:val="002E3CBD"/>
    <w:rsid w:val="002E4856"/>
    <w:rsid w:val="002E52CE"/>
    <w:rsid w:val="002E551E"/>
    <w:rsid w:val="002E5DF5"/>
    <w:rsid w:val="002E706A"/>
    <w:rsid w:val="002E7A31"/>
    <w:rsid w:val="002F027B"/>
    <w:rsid w:val="002F08E1"/>
    <w:rsid w:val="002F0BA9"/>
    <w:rsid w:val="002F0E87"/>
    <w:rsid w:val="002F228A"/>
    <w:rsid w:val="002F2A69"/>
    <w:rsid w:val="002F2C66"/>
    <w:rsid w:val="002F3775"/>
    <w:rsid w:val="002F38F2"/>
    <w:rsid w:val="002F3F81"/>
    <w:rsid w:val="002F408E"/>
    <w:rsid w:val="002F4CAF"/>
    <w:rsid w:val="002F5B60"/>
    <w:rsid w:val="002F5EA2"/>
    <w:rsid w:val="002F6857"/>
    <w:rsid w:val="002F6A50"/>
    <w:rsid w:val="002F6CF7"/>
    <w:rsid w:val="002F6E5E"/>
    <w:rsid w:val="002F7607"/>
    <w:rsid w:val="002F7629"/>
    <w:rsid w:val="003008EF"/>
    <w:rsid w:val="00301BD9"/>
    <w:rsid w:val="00301F84"/>
    <w:rsid w:val="003025ED"/>
    <w:rsid w:val="003027FA"/>
    <w:rsid w:val="00302CAF"/>
    <w:rsid w:val="00303972"/>
    <w:rsid w:val="00303A40"/>
    <w:rsid w:val="00304695"/>
    <w:rsid w:val="00304F55"/>
    <w:rsid w:val="00305928"/>
    <w:rsid w:val="00305C37"/>
    <w:rsid w:val="00306031"/>
    <w:rsid w:val="00306528"/>
    <w:rsid w:val="00306837"/>
    <w:rsid w:val="003069E5"/>
    <w:rsid w:val="00306BA3"/>
    <w:rsid w:val="00306CC3"/>
    <w:rsid w:val="00306D5A"/>
    <w:rsid w:val="00307283"/>
    <w:rsid w:val="00307287"/>
    <w:rsid w:val="00307597"/>
    <w:rsid w:val="00307DD4"/>
    <w:rsid w:val="00307FC2"/>
    <w:rsid w:val="00310D96"/>
    <w:rsid w:val="00312626"/>
    <w:rsid w:val="003128A2"/>
    <w:rsid w:val="00312AC2"/>
    <w:rsid w:val="00312C00"/>
    <w:rsid w:val="00312CC4"/>
    <w:rsid w:val="00313ECC"/>
    <w:rsid w:val="003147CD"/>
    <w:rsid w:val="00314893"/>
    <w:rsid w:val="00315DAA"/>
    <w:rsid w:val="003166A1"/>
    <w:rsid w:val="003168EB"/>
    <w:rsid w:val="003175E0"/>
    <w:rsid w:val="00317718"/>
    <w:rsid w:val="0032028F"/>
    <w:rsid w:val="003207FB"/>
    <w:rsid w:val="003210FF"/>
    <w:rsid w:val="003212B5"/>
    <w:rsid w:val="003224E2"/>
    <w:rsid w:val="00322714"/>
    <w:rsid w:val="00323136"/>
    <w:rsid w:val="00323179"/>
    <w:rsid w:val="00323E3B"/>
    <w:rsid w:val="003245B4"/>
    <w:rsid w:val="00326F86"/>
    <w:rsid w:val="0032735B"/>
    <w:rsid w:val="00330090"/>
    <w:rsid w:val="003301FF"/>
    <w:rsid w:val="003305AC"/>
    <w:rsid w:val="00330613"/>
    <w:rsid w:val="00330718"/>
    <w:rsid w:val="00330B2E"/>
    <w:rsid w:val="00330FA6"/>
    <w:rsid w:val="00332428"/>
    <w:rsid w:val="003326BB"/>
    <w:rsid w:val="0033296B"/>
    <w:rsid w:val="00332D9E"/>
    <w:rsid w:val="00332FDF"/>
    <w:rsid w:val="00333108"/>
    <w:rsid w:val="00333593"/>
    <w:rsid w:val="00333D6C"/>
    <w:rsid w:val="003343A3"/>
    <w:rsid w:val="0033482E"/>
    <w:rsid w:val="00334961"/>
    <w:rsid w:val="00334FEC"/>
    <w:rsid w:val="0033506C"/>
    <w:rsid w:val="00335261"/>
    <w:rsid w:val="003356AE"/>
    <w:rsid w:val="003358D5"/>
    <w:rsid w:val="00335A07"/>
    <w:rsid w:val="00335FFE"/>
    <w:rsid w:val="003360F0"/>
    <w:rsid w:val="00336BE2"/>
    <w:rsid w:val="00336DE2"/>
    <w:rsid w:val="00336F20"/>
    <w:rsid w:val="003375F3"/>
    <w:rsid w:val="00337659"/>
    <w:rsid w:val="00337C88"/>
    <w:rsid w:val="00340128"/>
    <w:rsid w:val="003404A8"/>
    <w:rsid w:val="003415A3"/>
    <w:rsid w:val="00341F27"/>
    <w:rsid w:val="003421C3"/>
    <w:rsid w:val="003431D7"/>
    <w:rsid w:val="00343679"/>
    <w:rsid w:val="0034390C"/>
    <w:rsid w:val="00345CC8"/>
    <w:rsid w:val="00346048"/>
    <w:rsid w:val="00346787"/>
    <w:rsid w:val="00346AB9"/>
    <w:rsid w:val="00346C46"/>
    <w:rsid w:val="003470DA"/>
    <w:rsid w:val="0034710D"/>
    <w:rsid w:val="00350722"/>
    <w:rsid w:val="00350CAD"/>
    <w:rsid w:val="00350D88"/>
    <w:rsid w:val="0035119D"/>
    <w:rsid w:val="00351425"/>
    <w:rsid w:val="00351477"/>
    <w:rsid w:val="0035204F"/>
    <w:rsid w:val="00352D59"/>
    <w:rsid w:val="00353A5C"/>
    <w:rsid w:val="00354206"/>
    <w:rsid w:val="0035508F"/>
    <w:rsid w:val="00355898"/>
    <w:rsid w:val="00355A1E"/>
    <w:rsid w:val="00356470"/>
    <w:rsid w:val="0035696E"/>
    <w:rsid w:val="00356B0A"/>
    <w:rsid w:val="00356F96"/>
    <w:rsid w:val="0036039C"/>
    <w:rsid w:val="00360A38"/>
    <w:rsid w:val="00360CB9"/>
    <w:rsid w:val="003610A1"/>
    <w:rsid w:val="0036158B"/>
    <w:rsid w:val="003617F8"/>
    <w:rsid w:val="003621E3"/>
    <w:rsid w:val="003628AC"/>
    <w:rsid w:val="003631E0"/>
    <w:rsid w:val="003639A5"/>
    <w:rsid w:val="00364139"/>
    <w:rsid w:val="003642E4"/>
    <w:rsid w:val="00364633"/>
    <w:rsid w:val="00364E75"/>
    <w:rsid w:val="0036506D"/>
    <w:rsid w:val="0036592E"/>
    <w:rsid w:val="0036605D"/>
    <w:rsid w:val="0036714B"/>
    <w:rsid w:val="003675EA"/>
    <w:rsid w:val="00367ED8"/>
    <w:rsid w:val="00371692"/>
    <w:rsid w:val="00373053"/>
    <w:rsid w:val="003734D7"/>
    <w:rsid w:val="00373698"/>
    <w:rsid w:val="00373AF7"/>
    <w:rsid w:val="00374157"/>
    <w:rsid w:val="003753A1"/>
    <w:rsid w:val="0037548F"/>
    <w:rsid w:val="00375BB3"/>
    <w:rsid w:val="00375BE1"/>
    <w:rsid w:val="003762B3"/>
    <w:rsid w:val="003764FD"/>
    <w:rsid w:val="00376C51"/>
    <w:rsid w:val="00377406"/>
    <w:rsid w:val="00377F98"/>
    <w:rsid w:val="003801D2"/>
    <w:rsid w:val="00380850"/>
    <w:rsid w:val="00380876"/>
    <w:rsid w:val="00380B31"/>
    <w:rsid w:val="0038184B"/>
    <w:rsid w:val="00381D20"/>
    <w:rsid w:val="00381F6D"/>
    <w:rsid w:val="003826E8"/>
    <w:rsid w:val="003829B9"/>
    <w:rsid w:val="003831D7"/>
    <w:rsid w:val="00383445"/>
    <w:rsid w:val="00384159"/>
    <w:rsid w:val="0038469D"/>
    <w:rsid w:val="003854EB"/>
    <w:rsid w:val="0038566D"/>
    <w:rsid w:val="00385D15"/>
    <w:rsid w:val="00385E40"/>
    <w:rsid w:val="003862CE"/>
    <w:rsid w:val="00386570"/>
    <w:rsid w:val="00386A7A"/>
    <w:rsid w:val="00386E1B"/>
    <w:rsid w:val="00387C93"/>
    <w:rsid w:val="00387D5C"/>
    <w:rsid w:val="00390D40"/>
    <w:rsid w:val="0039144A"/>
    <w:rsid w:val="003919F6"/>
    <w:rsid w:val="00391AE6"/>
    <w:rsid w:val="00391EBC"/>
    <w:rsid w:val="00392687"/>
    <w:rsid w:val="00392BBC"/>
    <w:rsid w:val="00392EC8"/>
    <w:rsid w:val="003933A3"/>
    <w:rsid w:val="0039345D"/>
    <w:rsid w:val="00393DDA"/>
    <w:rsid w:val="00393FD3"/>
    <w:rsid w:val="003957C8"/>
    <w:rsid w:val="00395A79"/>
    <w:rsid w:val="00395D64"/>
    <w:rsid w:val="00395DCB"/>
    <w:rsid w:val="00396118"/>
    <w:rsid w:val="003962D1"/>
    <w:rsid w:val="003964EF"/>
    <w:rsid w:val="00396673"/>
    <w:rsid w:val="00396A12"/>
    <w:rsid w:val="00396B43"/>
    <w:rsid w:val="00396DC3"/>
    <w:rsid w:val="00396EAF"/>
    <w:rsid w:val="00397DFF"/>
    <w:rsid w:val="00397FC5"/>
    <w:rsid w:val="003A04A0"/>
    <w:rsid w:val="003A128C"/>
    <w:rsid w:val="003A1499"/>
    <w:rsid w:val="003A207D"/>
    <w:rsid w:val="003A27A1"/>
    <w:rsid w:val="003A32A2"/>
    <w:rsid w:val="003A38CC"/>
    <w:rsid w:val="003A3A60"/>
    <w:rsid w:val="003A3E4E"/>
    <w:rsid w:val="003A3FA6"/>
    <w:rsid w:val="003A4010"/>
    <w:rsid w:val="003A4603"/>
    <w:rsid w:val="003A5AD5"/>
    <w:rsid w:val="003A5EEA"/>
    <w:rsid w:val="003A5FF0"/>
    <w:rsid w:val="003A604F"/>
    <w:rsid w:val="003A6AF5"/>
    <w:rsid w:val="003A6BA3"/>
    <w:rsid w:val="003A781C"/>
    <w:rsid w:val="003A7BAB"/>
    <w:rsid w:val="003B01CC"/>
    <w:rsid w:val="003B09B3"/>
    <w:rsid w:val="003B0D90"/>
    <w:rsid w:val="003B11E5"/>
    <w:rsid w:val="003B122C"/>
    <w:rsid w:val="003B1425"/>
    <w:rsid w:val="003B1555"/>
    <w:rsid w:val="003B17B6"/>
    <w:rsid w:val="003B1D76"/>
    <w:rsid w:val="003B1FDE"/>
    <w:rsid w:val="003B23CE"/>
    <w:rsid w:val="003B26AF"/>
    <w:rsid w:val="003B2A89"/>
    <w:rsid w:val="003B2E4D"/>
    <w:rsid w:val="003B345F"/>
    <w:rsid w:val="003B4059"/>
    <w:rsid w:val="003B42F0"/>
    <w:rsid w:val="003B466F"/>
    <w:rsid w:val="003B505F"/>
    <w:rsid w:val="003B5819"/>
    <w:rsid w:val="003B6279"/>
    <w:rsid w:val="003B66A1"/>
    <w:rsid w:val="003B67E7"/>
    <w:rsid w:val="003B6999"/>
    <w:rsid w:val="003B76E7"/>
    <w:rsid w:val="003B7BA6"/>
    <w:rsid w:val="003C0081"/>
    <w:rsid w:val="003C0C0C"/>
    <w:rsid w:val="003C1FF7"/>
    <w:rsid w:val="003C22F9"/>
    <w:rsid w:val="003C2330"/>
    <w:rsid w:val="003C3650"/>
    <w:rsid w:val="003C3983"/>
    <w:rsid w:val="003C3B49"/>
    <w:rsid w:val="003C42D1"/>
    <w:rsid w:val="003C432A"/>
    <w:rsid w:val="003C52F9"/>
    <w:rsid w:val="003C5940"/>
    <w:rsid w:val="003C6496"/>
    <w:rsid w:val="003C677F"/>
    <w:rsid w:val="003C6BE5"/>
    <w:rsid w:val="003C6D0C"/>
    <w:rsid w:val="003C71C9"/>
    <w:rsid w:val="003D00B7"/>
    <w:rsid w:val="003D0D18"/>
    <w:rsid w:val="003D10C4"/>
    <w:rsid w:val="003D14D5"/>
    <w:rsid w:val="003D153A"/>
    <w:rsid w:val="003D1A8F"/>
    <w:rsid w:val="003D257F"/>
    <w:rsid w:val="003D2722"/>
    <w:rsid w:val="003D3530"/>
    <w:rsid w:val="003D3AD0"/>
    <w:rsid w:val="003D3C54"/>
    <w:rsid w:val="003D40FF"/>
    <w:rsid w:val="003D4222"/>
    <w:rsid w:val="003D4751"/>
    <w:rsid w:val="003D491E"/>
    <w:rsid w:val="003D572C"/>
    <w:rsid w:val="003D58CC"/>
    <w:rsid w:val="003D5AFB"/>
    <w:rsid w:val="003D60A5"/>
    <w:rsid w:val="003D6951"/>
    <w:rsid w:val="003D6AA1"/>
    <w:rsid w:val="003D6BBE"/>
    <w:rsid w:val="003D6C5B"/>
    <w:rsid w:val="003D7E15"/>
    <w:rsid w:val="003E004F"/>
    <w:rsid w:val="003E0069"/>
    <w:rsid w:val="003E0133"/>
    <w:rsid w:val="003E0EF9"/>
    <w:rsid w:val="003E2656"/>
    <w:rsid w:val="003E27C3"/>
    <w:rsid w:val="003E29B3"/>
    <w:rsid w:val="003E2D2F"/>
    <w:rsid w:val="003E2DAF"/>
    <w:rsid w:val="003E3B8C"/>
    <w:rsid w:val="003E3F72"/>
    <w:rsid w:val="003E42E6"/>
    <w:rsid w:val="003E4343"/>
    <w:rsid w:val="003E4D7D"/>
    <w:rsid w:val="003E4E90"/>
    <w:rsid w:val="003E5CDD"/>
    <w:rsid w:val="003E617E"/>
    <w:rsid w:val="003E64FF"/>
    <w:rsid w:val="003E6B19"/>
    <w:rsid w:val="003E6E68"/>
    <w:rsid w:val="003E6F39"/>
    <w:rsid w:val="003E78E7"/>
    <w:rsid w:val="003E7A67"/>
    <w:rsid w:val="003F068D"/>
    <w:rsid w:val="003F07D2"/>
    <w:rsid w:val="003F0FCE"/>
    <w:rsid w:val="003F14FE"/>
    <w:rsid w:val="003F1686"/>
    <w:rsid w:val="003F1BEF"/>
    <w:rsid w:val="003F1CA4"/>
    <w:rsid w:val="003F2064"/>
    <w:rsid w:val="003F2231"/>
    <w:rsid w:val="003F2A70"/>
    <w:rsid w:val="003F2F9E"/>
    <w:rsid w:val="003F30A6"/>
    <w:rsid w:val="003F39B3"/>
    <w:rsid w:val="003F4368"/>
    <w:rsid w:val="003F4421"/>
    <w:rsid w:val="003F4CF5"/>
    <w:rsid w:val="003F4D02"/>
    <w:rsid w:val="003F5363"/>
    <w:rsid w:val="003F5554"/>
    <w:rsid w:val="003F60C4"/>
    <w:rsid w:val="003F60E6"/>
    <w:rsid w:val="003F75AF"/>
    <w:rsid w:val="003F7786"/>
    <w:rsid w:val="003F780B"/>
    <w:rsid w:val="004000D9"/>
    <w:rsid w:val="004001E4"/>
    <w:rsid w:val="00400713"/>
    <w:rsid w:val="00400B81"/>
    <w:rsid w:val="00400C11"/>
    <w:rsid w:val="00400F32"/>
    <w:rsid w:val="004011E5"/>
    <w:rsid w:val="00401A13"/>
    <w:rsid w:val="00401C62"/>
    <w:rsid w:val="004023C5"/>
    <w:rsid w:val="004027C1"/>
    <w:rsid w:val="00402FE0"/>
    <w:rsid w:val="0040300E"/>
    <w:rsid w:val="00403C03"/>
    <w:rsid w:val="00404180"/>
    <w:rsid w:val="00404E81"/>
    <w:rsid w:val="00405900"/>
    <w:rsid w:val="00405AE9"/>
    <w:rsid w:val="00406833"/>
    <w:rsid w:val="0040731A"/>
    <w:rsid w:val="00407C85"/>
    <w:rsid w:val="00407C8F"/>
    <w:rsid w:val="0041000C"/>
    <w:rsid w:val="0041068B"/>
    <w:rsid w:val="00410A8B"/>
    <w:rsid w:val="00411880"/>
    <w:rsid w:val="004119B3"/>
    <w:rsid w:val="00411AB8"/>
    <w:rsid w:val="00412896"/>
    <w:rsid w:val="00412FDD"/>
    <w:rsid w:val="0041391F"/>
    <w:rsid w:val="00413EA3"/>
    <w:rsid w:val="00414809"/>
    <w:rsid w:val="004148DB"/>
    <w:rsid w:val="00414D4E"/>
    <w:rsid w:val="00414D99"/>
    <w:rsid w:val="004151C9"/>
    <w:rsid w:val="00415600"/>
    <w:rsid w:val="0041577D"/>
    <w:rsid w:val="00415A88"/>
    <w:rsid w:val="00415F4F"/>
    <w:rsid w:val="004162A9"/>
    <w:rsid w:val="004165B6"/>
    <w:rsid w:val="0041677F"/>
    <w:rsid w:val="00416821"/>
    <w:rsid w:val="00416E19"/>
    <w:rsid w:val="00416FEB"/>
    <w:rsid w:val="00417AB5"/>
    <w:rsid w:val="00417DCB"/>
    <w:rsid w:val="0042060B"/>
    <w:rsid w:val="004206E4"/>
    <w:rsid w:val="00420A36"/>
    <w:rsid w:val="0042104A"/>
    <w:rsid w:val="00421654"/>
    <w:rsid w:val="00421B06"/>
    <w:rsid w:val="0042270D"/>
    <w:rsid w:val="0042271E"/>
    <w:rsid w:val="0042275B"/>
    <w:rsid w:val="00422A5D"/>
    <w:rsid w:val="00424A98"/>
    <w:rsid w:val="00424BE6"/>
    <w:rsid w:val="004256DA"/>
    <w:rsid w:val="0042594B"/>
    <w:rsid w:val="00427254"/>
    <w:rsid w:val="0042760E"/>
    <w:rsid w:val="00427E7D"/>
    <w:rsid w:val="00431287"/>
    <w:rsid w:val="00431341"/>
    <w:rsid w:val="004314E7"/>
    <w:rsid w:val="0043183A"/>
    <w:rsid w:val="004319D4"/>
    <w:rsid w:val="00431ABE"/>
    <w:rsid w:val="00431B9E"/>
    <w:rsid w:val="00432979"/>
    <w:rsid w:val="00432EF2"/>
    <w:rsid w:val="00433471"/>
    <w:rsid w:val="004339DE"/>
    <w:rsid w:val="004340AA"/>
    <w:rsid w:val="004341B5"/>
    <w:rsid w:val="0043445F"/>
    <w:rsid w:val="00435438"/>
    <w:rsid w:val="00435703"/>
    <w:rsid w:val="00435A65"/>
    <w:rsid w:val="00435C60"/>
    <w:rsid w:val="00436DD7"/>
    <w:rsid w:val="00436FD0"/>
    <w:rsid w:val="0043755C"/>
    <w:rsid w:val="00437A83"/>
    <w:rsid w:val="00437F3A"/>
    <w:rsid w:val="0044023C"/>
    <w:rsid w:val="00440ACC"/>
    <w:rsid w:val="00440C6A"/>
    <w:rsid w:val="004410A7"/>
    <w:rsid w:val="0044118E"/>
    <w:rsid w:val="00441357"/>
    <w:rsid w:val="004414A5"/>
    <w:rsid w:val="00442279"/>
    <w:rsid w:val="00442376"/>
    <w:rsid w:val="00442983"/>
    <w:rsid w:val="004429ED"/>
    <w:rsid w:val="0044383F"/>
    <w:rsid w:val="00443D35"/>
    <w:rsid w:val="004444E1"/>
    <w:rsid w:val="00444627"/>
    <w:rsid w:val="0044486D"/>
    <w:rsid w:val="00444B22"/>
    <w:rsid w:val="00444EEB"/>
    <w:rsid w:val="004451F3"/>
    <w:rsid w:val="00445BDE"/>
    <w:rsid w:val="00445F77"/>
    <w:rsid w:val="004466AE"/>
    <w:rsid w:val="0044672D"/>
    <w:rsid w:val="00447697"/>
    <w:rsid w:val="00447A54"/>
    <w:rsid w:val="00447C01"/>
    <w:rsid w:val="00450D03"/>
    <w:rsid w:val="00450EC4"/>
    <w:rsid w:val="00451F11"/>
    <w:rsid w:val="004529AA"/>
    <w:rsid w:val="00453AB7"/>
    <w:rsid w:val="00454CC6"/>
    <w:rsid w:val="00455212"/>
    <w:rsid w:val="004554E0"/>
    <w:rsid w:val="00456371"/>
    <w:rsid w:val="004566D6"/>
    <w:rsid w:val="004569F1"/>
    <w:rsid w:val="00456F42"/>
    <w:rsid w:val="00456FE0"/>
    <w:rsid w:val="004570E6"/>
    <w:rsid w:val="00457680"/>
    <w:rsid w:val="004579DA"/>
    <w:rsid w:val="00460037"/>
    <w:rsid w:val="00460661"/>
    <w:rsid w:val="0046096A"/>
    <w:rsid w:val="004628D6"/>
    <w:rsid w:val="00462B0C"/>
    <w:rsid w:val="00462E1F"/>
    <w:rsid w:val="004631CF"/>
    <w:rsid w:val="004650F2"/>
    <w:rsid w:val="0046526D"/>
    <w:rsid w:val="004653A0"/>
    <w:rsid w:val="004653E4"/>
    <w:rsid w:val="00465E56"/>
    <w:rsid w:val="00465E8F"/>
    <w:rsid w:val="004674C5"/>
    <w:rsid w:val="0046777E"/>
    <w:rsid w:val="004702DC"/>
    <w:rsid w:val="004708B8"/>
    <w:rsid w:val="004709AC"/>
    <w:rsid w:val="00470A05"/>
    <w:rsid w:val="00470B48"/>
    <w:rsid w:val="004716AD"/>
    <w:rsid w:val="00471D5C"/>
    <w:rsid w:val="00472236"/>
    <w:rsid w:val="00472C5F"/>
    <w:rsid w:val="004730EB"/>
    <w:rsid w:val="004730FD"/>
    <w:rsid w:val="00473636"/>
    <w:rsid w:val="0047381A"/>
    <w:rsid w:val="00473D5E"/>
    <w:rsid w:val="00473F38"/>
    <w:rsid w:val="00474185"/>
    <w:rsid w:val="00475BCE"/>
    <w:rsid w:val="004764E2"/>
    <w:rsid w:val="00476919"/>
    <w:rsid w:val="0047789D"/>
    <w:rsid w:val="00477998"/>
    <w:rsid w:val="00481182"/>
    <w:rsid w:val="0048208D"/>
    <w:rsid w:val="00482A60"/>
    <w:rsid w:val="00483239"/>
    <w:rsid w:val="00483247"/>
    <w:rsid w:val="0048351E"/>
    <w:rsid w:val="00483CA7"/>
    <w:rsid w:val="00483DED"/>
    <w:rsid w:val="00483F42"/>
    <w:rsid w:val="004846C1"/>
    <w:rsid w:val="00484F52"/>
    <w:rsid w:val="004853C8"/>
    <w:rsid w:val="00485813"/>
    <w:rsid w:val="00485DF5"/>
    <w:rsid w:val="0048604D"/>
    <w:rsid w:val="0048653A"/>
    <w:rsid w:val="00486D92"/>
    <w:rsid w:val="00487218"/>
    <w:rsid w:val="004872C5"/>
    <w:rsid w:val="004879B7"/>
    <w:rsid w:val="00487C81"/>
    <w:rsid w:val="00490051"/>
    <w:rsid w:val="00490435"/>
    <w:rsid w:val="004905D6"/>
    <w:rsid w:val="004906A9"/>
    <w:rsid w:val="00490A7F"/>
    <w:rsid w:val="004911C8"/>
    <w:rsid w:val="00491439"/>
    <w:rsid w:val="0049146A"/>
    <w:rsid w:val="0049153B"/>
    <w:rsid w:val="00491A0C"/>
    <w:rsid w:val="00491D77"/>
    <w:rsid w:val="00492B12"/>
    <w:rsid w:val="00492D4C"/>
    <w:rsid w:val="00493673"/>
    <w:rsid w:val="004938CE"/>
    <w:rsid w:val="004938F2"/>
    <w:rsid w:val="00493B78"/>
    <w:rsid w:val="00493CB3"/>
    <w:rsid w:val="004940F6"/>
    <w:rsid w:val="00494694"/>
    <w:rsid w:val="00494A75"/>
    <w:rsid w:val="0049523B"/>
    <w:rsid w:val="004955EC"/>
    <w:rsid w:val="00495BA2"/>
    <w:rsid w:val="00495E22"/>
    <w:rsid w:val="00495FF6"/>
    <w:rsid w:val="00496251"/>
    <w:rsid w:val="004964A7"/>
    <w:rsid w:val="00496802"/>
    <w:rsid w:val="00497521"/>
    <w:rsid w:val="00497820"/>
    <w:rsid w:val="00497A79"/>
    <w:rsid w:val="00497B1C"/>
    <w:rsid w:val="004A012C"/>
    <w:rsid w:val="004A089B"/>
    <w:rsid w:val="004A0A83"/>
    <w:rsid w:val="004A0D07"/>
    <w:rsid w:val="004A0DD7"/>
    <w:rsid w:val="004A1EE2"/>
    <w:rsid w:val="004A20B5"/>
    <w:rsid w:val="004A20ED"/>
    <w:rsid w:val="004A2A85"/>
    <w:rsid w:val="004A2F5E"/>
    <w:rsid w:val="004A3754"/>
    <w:rsid w:val="004A392D"/>
    <w:rsid w:val="004A482C"/>
    <w:rsid w:val="004A4CE9"/>
    <w:rsid w:val="004A575D"/>
    <w:rsid w:val="004A5790"/>
    <w:rsid w:val="004A5E3E"/>
    <w:rsid w:val="004A5F35"/>
    <w:rsid w:val="004A68C1"/>
    <w:rsid w:val="004A6FAE"/>
    <w:rsid w:val="004A718E"/>
    <w:rsid w:val="004A754A"/>
    <w:rsid w:val="004B0B67"/>
    <w:rsid w:val="004B0E35"/>
    <w:rsid w:val="004B1063"/>
    <w:rsid w:val="004B1193"/>
    <w:rsid w:val="004B1934"/>
    <w:rsid w:val="004B277F"/>
    <w:rsid w:val="004B28B1"/>
    <w:rsid w:val="004B3E4E"/>
    <w:rsid w:val="004B3F92"/>
    <w:rsid w:val="004B410C"/>
    <w:rsid w:val="004B54FF"/>
    <w:rsid w:val="004B638C"/>
    <w:rsid w:val="004B63D8"/>
    <w:rsid w:val="004B6F6B"/>
    <w:rsid w:val="004B7C0D"/>
    <w:rsid w:val="004C0A3A"/>
    <w:rsid w:val="004C0EAB"/>
    <w:rsid w:val="004C101B"/>
    <w:rsid w:val="004C1419"/>
    <w:rsid w:val="004C145E"/>
    <w:rsid w:val="004C2097"/>
    <w:rsid w:val="004C24A4"/>
    <w:rsid w:val="004C54DD"/>
    <w:rsid w:val="004C567C"/>
    <w:rsid w:val="004C5792"/>
    <w:rsid w:val="004C5A0D"/>
    <w:rsid w:val="004C5C57"/>
    <w:rsid w:val="004C61C4"/>
    <w:rsid w:val="004C679E"/>
    <w:rsid w:val="004C68D9"/>
    <w:rsid w:val="004C6D1E"/>
    <w:rsid w:val="004C72B8"/>
    <w:rsid w:val="004D05E2"/>
    <w:rsid w:val="004D06A9"/>
    <w:rsid w:val="004D0AAD"/>
    <w:rsid w:val="004D1050"/>
    <w:rsid w:val="004D1948"/>
    <w:rsid w:val="004D1A67"/>
    <w:rsid w:val="004D1FE5"/>
    <w:rsid w:val="004D231E"/>
    <w:rsid w:val="004D2D6F"/>
    <w:rsid w:val="004D365F"/>
    <w:rsid w:val="004D3A3F"/>
    <w:rsid w:val="004D3DAB"/>
    <w:rsid w:val="004D4924"/>
    <w:rsid w:val="004D4A1B"/>
    <w:rsid w:val="004D4D68"/>
    <w:rsid w:val="004D5BE6"/>
    <w:rsid w:val="004D5D25"/>
    <w:rsid w:val="004D606B"/>
    <w:rsid w:val="004D61BA"/>
    <w:rsid w:val="004D64FA"/>
    <w:rsid w:val="004D6808"/>
    <w:rsid w:val="004E03A8"/>
    <w:rsid w:val="004E03E7"/>
    <w:rsid w:val="004E0527"/>
    <w:rsid w:val="004E0746"/>
    <w:rsid w:val="004E07A3"/>
    <w:rsid w:val="004E1074"/>
    <w:rsid w:val="004E1373"/>
    <w:rsid w:val="004E2931"/>
    <w:rsid w:val="004E39B9"/>
    <w:rsid w:val="004E39D2"/>
    <w:rsid w:val="004E3B29"/>
    <w:rsid w:val="004E41EE"/>
    <w:rsid w:val="004E445B"/>
    <w:rsid w:val="004E45E7"/>
    <w:rsid w:val="004E4640"/>
    <w:rsid w:val="004E473F"/>
    <w:rsid w:val="004E4C1D"/>
    <w:rsid w:val="004E5014"/>
    <w:rsid w:val="004E5A35"/>
    <w:rsid w:val="004E79BF"/>
    <w:rsid w:val="004F0221"/>
    <w:rsid w:val="004F0CA8"/>
    <w:rsid w:val="004F1AB9"/>
    <w:rsid w:val="004F1F2D"/>
    <w:rsid w:val="004F3255"/>
    <w:rsid w:val="004F3A8D"/>
    <w:rsid w:val="004F3A93"/>
    <w:rsid w:val="004F4852"/>
    <w:rsid w:val="004F4FA2"/>
    <w:rsid w:val="004F51AC"/>
    <w:rsid w:val="004F5D81"/>
    <w:rsid w:val="004F6B8E"/>
    <w:rsid w:val="005005EF"/>
    <w:rsid w:val="00500FAA"/>
    <w:rsid w:val="0050146A"/>
    <w:rsid w:val="0050199B"/>
    <w:rsid w:val="00503D2E"/>
    <w:rsid w:val="00504056"/>
    <w:rsid w:val="0050413E"/>
    <w:rsid w:val="005045CB"/>
    <w:rsid w:val="00504E68"/>
    <w:rsid w:val="00505ED9"/>
    <w:rsid w:val="005065AE"/>
    <w:rsid w:val="00506B30"/>
    <w:rsid w:val="00506BE9"/>
    <w:rsid w:val="00506BFC"/>
    <w:rsid w:val="0050761E"/>
    <w:rsid w:val="005078A5"/>
    <w:rsid w:val="00507D1F"/>
    <w:rsid w:val="00510E63"/>
    <w:rsid w:val="00510F09"/>
    <w:rsid w:val="005110DE"/>
    <w:rsid w:val="00511D0C"/>
    <w:rsid w:val="00513905"/>
    <w:rsid w:val="00513D34"/>
    <w:rsid w:val="00515DD6"/>
    <w:rsid w:val="0051655D"/>
    <w:rsid w:val="00516E16"/>
    <w:rsid w:val="0051799C"/>
    <w:rsid w:val="00517E58"/>
    <w:rsid w:val="00520F65"/>
    <w:rsid w:val="00520F68"/>
    <w:rsid w:val="00521737"/>
    <w:rsid w:val="005218B1"/>
    <w:rsid w:val="00521D9D"/>
    <w:rsid w:val="00521ECF"/>
    <w:rsid w:val="005222C3"/>
    <w:rsid w:val="00522AB6"/>
    <w:rsid w:val="00522B52"/>
    <w:rsid w:val="00522B95"/>
    <w:rsid w:val="00522FC1"/>
    <w:rsid w:val="00523796"/>
    <w:rsid w:val="0052383B"/>
    <w:rsid w:val="00523E0D"/>
    <w:rsid w:val="00524381"/>
    <w:rsid w:val="00524501"/>
    <w:rsid w:val="00524D4A"/>
    <w:rsid w:val="0052555E"/>
    <w:rsid w:val="00525D2C"/>
    <w:rsid w:val="00525DA8"/>
    <w:rsid w:val="00525F89"/>
    <w:rsid w:val="00526253"/>
    <w:rsid w:val="0052694E"/>
    <w:rsid w:val="00526A69"/>
    <w:rsid w:val="00526B95"/>
    <w:rsid w:val="005272DA"/>
    <w:rsid w:val="005276DA"/>
    <w:rsid w:val="00527EA3"/>
    <w:rsid w:val="00530D81"/>
    <w:rsid w:val="00530D91"/>
    <w:rsid w:val="00530FD0"/>
    <w:rsid w:val="005319AF"/>
    <w:rsid w:val="0053203B"/>
    <w:rsid w:val="0053320B"/>
    <w:rsid w:val="00533313"/>
    <w:rsid w:val="00533CB1"/>
    <w:rsid w:val="00534A04"/>
    <w:rsid w:val="0053535E"/>
    <w:rsid w:val="0053549E"/>
    <w:rsid w:val="005354E2"/>
    <w:rsid w:val="00535576"/>
    <w:rsid w:val="005356FA"/>
    <w:rsid w:val="00535D4B"/>
    <w:rsid w:val="00536A3F"/>
    <w:rsid w:val="00536AD0"/>
    <w:rsid w:val="00537D2B"/>
    <w:rsid w:val="005405D1"/>
    <w:rsid w:val="00540A8F"/>
    <w:rsid w:val="0054110C"/>
    <w:rsid w:val="0054117A"/>
    <w:rsid w:val="00541620"/>
    <w:rsid w:val="00541945"/>
    <w:rsid w:val="005444E5"/>
    <w:rsid w:val="0054496B"/>
    <w:rsid w:val="00544BA5"/>
    <w:rsid w:val="0054585E"/>
    <w:rsid w:val="00545A1F"/>
    <w:rsid w:val="00546E1F"/>
    <w:rsid w:val="005475C6"/>
    <w:rsid w:val="00547D12"/>
    <w:rsid w:val="00550143"/>
    <w:rsid w:val="00550CDE"/>
    <w:rsid w:val="00550E27"/>
    <w:rsid w:val="00551005"/>
    <w:rsid w:val="0055107B"/>
    <w:rsid w:val="00551579"/>
    <w:rsid w:val="00551ABB"/>
    <w:rsid w:val="00552F5E"/>
    <w:rsid w:val="00553072"/>
    <w:rsid w:val="005534EF"/>
    <w:rsid w:val="00553BB1"/>
    <w:rsid w:val="00553F6F"/>
    <w:rsid w:val="00554284"/>
    <w:rsid w:val="00554A03"/>
    <w:rsid w:val="00554A8C"/>
    <w:rsid w:val="00554B53"/>
    <w:rsid w:val="00554D0C"/>
    <w:rsid w:val="00554D3C"/>
    <w:rsid w:val="0055504A"/>
    <w:rsid w:val="0055569A"/>
    <w:rsid w:val="0055571D"/>
    <w:rsid w:val="0055596A"/>
    <w:rsid w:val="00555A60"/>
    <w:rsid w:val="00555F38"/>
    <w:rsid w:val="00556493"/>
    <w:rsid w:val="0055695F"/>
    <w:rsid w:val="005570A4"/>
    <w:rsid w:val="00560770"/>
    <w:rsid w:val="00560957"/>
    <w:rsid w:val="005611EB"/>
    <w:rsid w:val="00561EC5"/>
    <w:rsid w:val="005635D3"/>
    <w:rsid w:val="00563B97"/>
    <w:rsid w:val="00564352"/>
    <w:rsid w:val="00564756"/>
    <w:rsid w:val="00564D29"/>
    <w:rsid w:val="00564E86"/>
    <w:rsid w:val="00565159"/>
    <w:rsid w:val="005653FB"/>
    <w:rsid w:val="0056547F"/>
    <w:rsid w:val="00565EAE"/>
    <w:rsid w:val="005660FB"/>
    <w:rsid w:val="00566241"/>
    <w:rsid w:val="0056634D"/>
    <w:rsid w:val="00566DEC"/>
    <w:rsid w:val="0056704C"/>
    <w:rsid w:val="0056752E"/>
    <w:rsid w:val="00567837"/>
    <w:rsid w:val="00567C67"/>
    <w:rsid w:val="00567F62"/>
    <w:rsid w:val="00570268"/>
    <w:rsid w:val="00570992"/>
    <w:rsid w:val="005711CA"/>
    <w:rsid w:val="00571665"/>
    <w:rsid w:val="005716F0"/>
    <w:rsid w:val="0057227C"/>
    <w:rsid w:val="005722ED"/>
    <w:rsid w:val="00572B94"/>
    <w:rsid w:val="00572CA0"/>
    <w:rsid w:val="00572CAB"/>
    <w:rsid w:val="00573081"/>
    <w:rsid w:val="005732CF"/>
    <w:rsid w:val="0057364F"/>
    <w:rsid w:val="00573F32"/>
    <w:rsid w:val="005742E0"/>
    <w:rsid w:val="00574C10"/>
    <w:rsid w:val="0057585F"/>
    <w:rsid w:val="005759A9"/>
    <w:rsid w:val="00575A6B"/>
    <w:rsid w:val="00575C09"/>
    <w:rsid w:val="005761D6"/>
    <w:rsid w:val="005762CC"/>
    <w:rsid w:val="005768BF"/>
    <w:rsid w:val="00576F93"/>
    <w:rsid w:val="00577CAA"/>
    <w:rsid w:val="00577F09"/>
    <w:rsid w:val="005807FC"/>
    <w:rsid w:val="00580A1D"/>
    <w:rsid w:val="0058127D"/>
    <w:rsid w:val="00581337"/>
    <w:rsid w:val="0058156A"/>
    <w:rsid w:val="005815D2"/>
    <w:rsid w:val="005815FD"/>
    <w:rsid w:val="00581D6C"/>
    <w:rsid w:val="00581E98"/>
    <w:rsid w:val="00582159"/>
    <w:rsid w:val="005822D1"/>
    <w:rsid w:val="005823A3"/>
    <w:rsid w:val="0058298F"/>
    <w:rsid w:val="00583045"/>
    <w:rsid w:val="005831CB"/>
    <w:rsid w:val="00583228"/>
    <w:rsid w:val="005832E0"/>
    <w:rsid w:val="00584415"/>
    <w:rsid w:val="00584681"/>
    <w:rsid w:val="00584A9C"/>
    <w:rsid w:val="00584E86"/>
    <w:rsid w:val="00584EBA"/>
    <w:rsid w:val="00584FDD"/>
    <w:rsid w:val="005850F4"/>
    <w:rsid w:val="00585690"/>
    <w:rsid w:val="00586709"/>
    <w:rsid w:val="00586DE3"/>
    <w:rsid w:val="005871C2"/>
    <w:rsid w:val="00587611"/>
    <w:rsid w:val="00587655"/>
    <w:rsid w:val="00590309"/>
    <w:rsid w:val="00590C00"/>
    <w:rsid w:val="00590FC2"/>
    <w:rsid w:val="00591DB6"/>
    <w:rsid w:val="00591FFF"/>
    <w:rsid w:val="00592CD0"/>
    <w:rsid w:val="00593BF5"/>
    <w:rsid w:val="0059439B"/>
    <w:rsid w:val="00594894"/>
    <w:rsid w:val="00594A2F"/>
    <w:rsid w:val="00594C7A"/>
    <w:rsid w:val="00595034"/>
    <w:rsid w:val="005952B1"/>
    <w:rsid w:val="00595361"/>
    <w:rsid w:val="00595440"/>
    <w:rsid w:val="0059563D"/>
    <w:rsid w:val="00595B06"/>
    <w:rsid w:val="00596427"/>
    <w:rsid w:val="005965BA"/>
    <w:rsid w:val="005A0362"/>
    <w:rsid w:val="005A07D9"/>
    <w:rsid w:val="005A0D13"/>
    <w:rsid w:val="005A1210"/>
    <w:rsid w:val="005A14EE"/>
    <w:rsid w:val="005A2CA5"/>
    <w:rsid w:val="005A2DDB"/>
    <w:rsid w:val="005A3315"/>
    <w:rsid w:val="005A552F"/>
    <w:rsid w:val="005A600E"/>
    <w:rsid w:val="005A6F08"/>
    <w:rsid w:val="005A7245"/>
    <w:rsid w:val="005A7388"/>
    <w:rsid w:val="005A7688"/>
    <w:rsid w:val="005A7E80"/>
    <w:rsid w:val="005B0221"/>
    <w:rsid w:val="005B0403"/>
    <w:rsid w:val="005B0A35"/>
    <w:rsid w:val="005B1234"/>
    <w:rsid w:val="005B1357"/>
    <w:rsid w:val="005B199C"/>
    <w:rsid w:val="005B2E76"/>
    <w:rsid w:val="005B343C"/>
    <w:rsid w:val="005B3F78"/>
    <w:rsid w:val="005B4117"/>
    <w:rsid w:val="005B5092"/>
    <w:rsid w:val="005B527C"/>
    <w:rsid w:val="005B5A91"/>
    <w:rsid w:val="005B6048"/>
    <w:rsid w:val="005B6641"/>
    <w:rsid w:val="005B6670"/>
    <w:rsid w:val="005B6BA6"/>
    <w:rsid w:val="005B6E85"/>
    <w:rsid w:val="005B7222"/>
    <w:rsid w:val="005C01FE"/>
    <w:rsid w:val="005C0D7C"/>
    <w:rsid w:val="005C1124"/>
    <w:rsid w:val="005C1328"/>
    <w:rsid w:val="005C183A"/>
    <w:rsid w:val="005C1AB9"/>
    <w:rsid w:val="005C25E1"/>
    <w:rsid w:val="005C2613"/>
    <w:rsid w:val="005C29D4"/>
    <w:rsid w:val="005C2E19"/>
    <w:rsid w:val="005C32C7"/>
    <w:rsid w:val="005C36D0"/>
    <w:rsid w:val="005C3913"/>
    <w:rsid w:val="005C3941"/>
    <w:rsid w:val="005C470F"/>
    <w:rsid w:val="005C483F"/>
    <w:rsid w:val="005C502E"/>
    <w:rsid w:val="005C542A"/>
    <w:rsid w:val="005C570C"/>
    <w:rsid w:val="005C5C66"/>
    <w:rsid w:val="005C5EC4"/>
    <w:rsid w:val="005C664D"/>
    <w:rsid w:val="005C7180"/>
    <w:rsid w:val="005C7200"/>
    <w:rsid w:val="005C7251"/>
    <w:rsid w:val="005C771F"/>
    <w:rsid w:val="005C7A36"/>
    <w:rsid w:val="005C7E97"/>
    <w:rsid w:val="005D04EB"/>
    <w:rsid w:val="005D0794"/>
    <w:rsid w:val="005D07C5"/>
    <w:rsid w:val="005D099A"/>
    <w:rsid w:val="005D18A2"/>
    <w:rsid w:val="005D22A1"/>
    <w:rsid w:val="005D22EC"/>
    <w:rsid w:val="005D2B62"/>
    <w:rsid w:val="005D300A"/>
    <w:rsid w:val="005D42E1"/>
    <w:rsid w:val="005D454F"/>
    <w:rsid w:val="005D51D6"/>
    <w:rsid w:val="005D52B2"/>
    <w:rsid w:val="005D5D62"/>
    <w:rsid w:val="005D6930"/>
    <w:rsid w:val="005D6FDF"/>
    <w:rsid w:val="005D7CD8"/>
    <w:rsid w:val="005D7D40"/>
    <w:rsid w:val="005D7D84"/>
    <w:rsid w:val="005D7F4C"/>
    <w:rsid w:val="005E0666"/>
    <w:rsid w:val="005E1307"/>
    <w:rsid w:val="005E1837"/>
    <w:rsid w:val="005E194C"/>
    <w:rsid w:val="005E1BE1"/>
    <w:rsid w:val="005E201F"/>
    <w:rsid w:val="005E220D"/>
    <w:rsid w:val="005E3705"/>
    <w:rsid w:val="005E42FB"/>
    <w:rsid w:val="005E45C5"/>
    <w:rsid w:val="005E45F5"/>
    <w:rsid w:val="005E4987"/>
    <w:rsid w:val="005E4F25"/>
    <w:rsid w:val="005E503F"/>
    <w:rsid w:val="005E5600"/>
    <w:rsid w:val="005E5680"/>
    <w:rsid w:val="005E6D7D"/>
    <w:rsid w:val="005E7AA9"/>
    <w:rsid w:val="005E7CB1"/>
    <w:rsid w:val="005F05E1"/>
    <w:rsid w:val="005F07FF"/>
    <w:rsid w:val="005F0ABC"/>
    <w:rsid w:val="005F10F9"/>
    <w:rsid w:val="005F13F2"/>
    <w:rsid w:val="005F169C"/>
    <w:rsid w:val="005F1BEB"/>
    <w:rsid w:val="005F2003"/>
    <w:rsid w:val="005F2CA2"/>
    <w:rsid w:val="005F33F7"/>
    <w:rsid w:val="005F3B81"/>
    <w:rsid w:val="005F400F"/>
    <w:rsid w:val="005F40F3"/>
    <w:rsid w:val="005F58ED"/>
    <w:rsid w:val="005F76F9"/>
    <w:rsid w:val="005F7B85"/>
    <w:rsid w:val="006005D0"/>
    <w:rsid w:val="00600AD8"/>
    <w:rsid w:val="00600DD1"/>
    <w:rsid w:val="00601C3B"/>
    <w:rsid w:val="00603E3C"/>
    <w:rsid w:val="00603F23"/>
    <w:rsid w:val="00603FB4"/>
    <w:rsid w:val="006056E0"/>
    <w:rsid w:val="00605A30"/>
    <w:rsid w:val="00605B7F"/>
    <w:rsid w:val="00605DC8"/>
    <w:rsid w:val="00605F1D"/>
    <w:rsid w:val="00606064"/>
    <w:rsid w:val="006061E9"/>
    <w:rsid w:val="00606237"/>
    <w:rsid w:val="00607223"/>
    <w:rsid w:val="00607483"/>
    <w:rsid w:val="006077ED"/>
    <w:rsid w:val="00607965"/>
    <w:rsid w:val="00610070"/>
    <w:rsid w:val="006104DC"/>
    <w:rsid w:val="00610C7D"/>
    <w:rsid w:val="006110CD"/>
    <w:rsid w:val="006113EE"/>
    <w:rsid w:val="0061141C"/>
    <w:rsid w:val="00611687"/>
    <w:rsid w:val="00611968"/>
    <w:rsid w:val="00611ABB"/>
    <w:rsid w:val="00611DA2"/>
    <w:rsid w:val="006129E0"/>
    <w:rsid w:val="00612ED0"/>
    <w:rsid w:val="006131D5"/>
    <w:rsid w:val="0061381D"/>
    <w:rsid w:val="0061433E"/>
    <w:rsid w:val="0061491D"/>
    <w:rsid w:val="00614D33"/>
    <w:rsid w:val="00614FF3"/>
    <w:rsid w:val="0061533C"/>
    <w:rsid w:val="00615C37"/>
    <w:rsid w:val="006169D1"/>
    <w:rsid w:val="00616E28"/>
    <w:rsid w:val="00616F14"/>
    <w:rsid w:val="0061712D"/>
    <w:rsid w:val="00617448"/>
    <w:rsid w:val="00617986"/>
    <w:rsid w:val="00617C36"/>
    <w:rsid w:val="00620BD7"/>
    <w:rsid w:val="00620E58"/>
    <w:rsid w:val="00621D01"/>
    <w:rsid w:val="00621EFD"/>
    <w:rsid w:val="00622110"/>
    <w:rsid w:val="00623423"/>
    <w:rsid w:val="006237AA"/>
    <w:rsid w:val="00624883"/>
    <w:rsid w:val="00624F50"/>
    <w:rsid w:val="00625409"/>
    <w:rsid w:val="00625799"/>
    <w:rsid w:val="006257DF"/>
    <w:rsid w:val="00625A62"/>
    <w:rsid w:val="00626B19"/>
    <w:rsid w:val="00626F54"/>
    <w:rsid w:val="006271EE"/>
    <w:rsid w:val="006273E1"/>
    <w:rsid w:val="00627557"/>
    <w:rsid w:val="006278DA"/>
    <w:rsid w:val="006278FD"/>
    <w:rsid w:val="00627FE3"/>
    <w:rsid w:val="006306B0"/>
    <w:rsid w:val="006311A1"/>
    <w:rsid w:val="00631823"/>
    <w:rsid w:val="006322C7"/>
    <w:rsid w:val="00632366"/>
    <w:rsid w:val="006323D9"/>
    <w:rsid w:val="006324AC"/>
    <w:rsid w:val="006328C1"/>
    <w:rsid w:val="00632D39"/>
    <w:rsid w:val="00633534"/>
    <w:rsid w:val="0063386B"/>
    <w:rsid w:val="0063517A"/>
    <w:rsid w:val="00635CD0"/>
    <w:rsid w:val="00635F9E"/>
    <w:rsid w:val="00636D0F"/>
    <w:rsid w:val="0063728D"/>
    <w:rsid w:val="00637C19"/>
    <w:rsid w:val="00637D66"/>
    <w:rsid w:val="00637F6A"/>
    <w:rsid w:val="006408E4"/>
    <w:rsid w:val="00641882"/>
    <w:rsid w:val="0064226F"/>
    <w:rsid w:val="00642486"/>
    <w:rsid w:val="006431A3"/>
    <w:rsid w:val="0064325F"/>
    <w:rsid w:val="00644233"/>
    <w:rsid w:val="006445A4"/>
    <w:rsid w:val="00644768"/>
    <w:rsid w:val="00644DF4"/>
    <w:rsid w:val="006451C6"/>
    <w:rsid w:val="00645F61"/>
    <w:rsid w:val="0064605A"/>
    <w:rsid w:val="00646573"/>
    <w:rsid w:val="00646642"/>
    <w:rsid w:val="00646F53"/>
    <w:rsid w:val="00647073"/>
    <w:rsid w:val="006471D7"/>
    <w:rsid w:val="0064776F"/>
    <w:rsid w:val="00650235"/>
    <w:rsid w:val="00651017"/>
    <w:rsid w:val="006512FE"/>
    <w:rsid w:val="0065137D"/>
    <w:rsid w:val="00651B05"/>
    <w:rsid w:val="0065236F"/>
    <w:rsid w:val="00652A8B"/>
    <w:rsid w:val="00652BEB"/>
    <w:rsid w:val="00652BF3"/>
    <w:rsid w:val="00652BFF"/>
    <w:rsid w:val="00652DCE"/>
    <w:rsid w:val="00653296"/>
    <w:rsid w:val="00653753"/>
    <w:rsid w:val="00653BC2"/>
    <w:rsid w:val="00654359"/>
    <w:rsid w:val="006553C1"/>
    <w:rsid w:val="00656125"/>
    <w:rsid w:val="006561D9"/>
    <w:rsid w:val="006567E7"/>
    <w:rsid w:val="006569FF"/>
    <w:rsid w:val="00656A64"/>
    <w:rsid w:val="006570DB"/>
    <w:rsid w:val="00657ABE"/>
    <w:rsid w:val="00660D8D"/>
    <w:rsid w:val="0066183A"/>
    <w:rsid w:val="00661A35"/>
    <w:rsid w:val="00661DC9"/>
    <w:rsid w:val="0066233F"/>
    <w:rsid w:val="0066266E"/>
    <w:rsid w:val="00662FD6"/>
    <w:rsid w:val="00663AC5"/>
    <w:rsid w:val="0066422D"/>
    <w:rsid w:val="0066439A"/>
    <w:rsid w:val="00664E73"/>
    <w:rsid w:val="006650F1"/>
    <w:rsid w:val="00665864"/>
    <w:rsid w:val="00665F61"/>
    <w:rsid w:val="00666554"/>
    <w:rsid w:val="006665C3"/>
    <w:rsid w:val="00666A8C"/>
    <w:rsid w:val="00666D59"/>
    <w:rsid w:val="00666FDC"/>
    <w:rsid w:val="0066720E"/>
    <w:rsid w:val="006672A4"/>
    <w:rsid w:val="0066741E"/>
    <w:rsid w:val="006674C1"/>
    <w:rsid w:val="00667768"/>
    <w:rsid w:val="00667CC1"/>
    <w:rsid w:val="00667E4D"/>
    <w:rsid w:val="00667E6A"/>
    <w:rsid w:val="0067078C"/>
    <w:rsid w:val="00671203"/>
    <w:rsid w:val="006712F0"/>
    <w:rsid w:val="006715A2"/>
    <w:rsid w:val="00671750"/>
    <w:rsid w:val="00671A7F"/>
    <w:rsid w:val="00671B10"/>
    <w:rsid w:val="00671BB4"/>
    <w:rsid w:val="00671BFB"/>
    <w:rsid w:val="00671D98"/>
    <w:rsid w:val="00671F2C"/>
    <w:rsid w:val="006720F6"/>
    <w:rsid w:val="006723F1"/>
    <w:rsid w:val="00672A12"/>
    <w:rsid w:val="00672A8F"/>
    <w:rsid w:val="00672F6F"/>
    <w:rsid w:val="006734BA"/>
    <w:rsid w:val="00673989"/>
    <w:rsid w:val="00673BB3"/>
    <w:rsid w:val="0067432D"/>
    <w:rsid w:val="006745CE"/>
    <w:rsid w:val="0067478C"/>
    <w:rsid w:val="006748B1"/>
    <w:rsid w:val="00674F7D"/>
    <w:rsid w:val="006757AB"/>
    <w:rsid w:val="00675ED9"/>
    <w:rsid w:val="006761BA"/>
    <w:rsid w:val="0067651C"/>
    <w:rsid w:val="0067662B"/>
    <w:rsid w:val="00677164"/>
    <w:rsid w:val="00677514"/>
    <w:rsid w:val="00677960"/>
    <w:rsid w:val="006806CD"/>
    <w:rsid w:val="00680768"/>
    <w:rsid w:val="00680E75"/>
    <w:rsid w:val="00680F7F"/>
    <w:rsid w:val="00681F15"/>
    <w:rsid w:val="006828B9"/>
    <w:rsid w:val="00682E5F"/>
    <w:rsid w:val="00683878"/>
    <w:rsid w:val="0068414E"/>
    <w:rsid w:val="00684E96"/>
    <w:rsid w:val="006851F7"/>
    <w:rsid w:val="00685463"/>
    <w:rsid w:val="00685DF0"/>
    <w:rsid w:val="006862B8"/>
    <w:rsid w:val="00686345"/>
    <w:rsid w:val="00686914"/>
    <w:rsid w:val="00686A79"/>
    <w:rsid w:val="006871E1"/>
    <w:rsid w:val="00687DA5"/>
    <w:rsid w:val="00690341"/>
    <w:rsid w:val="00690567"/>
    <w:rsid w:val="00691121"/>
    <w:rsid w:val="0069160F"/>
    <w:rsid w:val="00691954"/>
    <w:rsid w:val="00691D56"/>
    <w:rsid w:val="00691EE5"/>
    <w:rsid w:val="006927A7"/>
    <w:rsid w:val="00693582"/>
    <w:rsid w:val="00693C26"/>
    <w:rsid w:val="00694725"/>
    <w:rsid w:val="00694D82"/>
    <w:rsid w:val="006953CD"/>
    <w:rsid w:val="00695607"/>
    <w:rsid w:val="00695BC9"/>
    <w:rsid w:val="006965E6"/>
    <w:rsid w:val="00696861"/>
    <w:rsid w:val="0069701D"/>
    <w:rsid w:val="006970E2"/>
    <w:rsid w:val="00697358"/>
    <w:rsid w:val="006977B6"/>
    <w:rsid w:val="00697884"/>
    <w:rsid w:val="00697CAC"/>
    <w:rsid w:val="006A0336"/>
    <w:rsid w:val="006A0980"/>
    <w:rsid w:val="006A0AD9"/>
    <w:rsid w:val="006A1C28"/>
    <w:rsid w:val="006A1FBB"/>
    <w:rsid w:val="006A20DB"/>
    <w:rsid w:val="006A3DB5"/>
    <w:rsid w:val="006A439B"/>
    <w:rsid w:val="006A4CEC"/>
    <w:rsid w:val="006A549A"/>
    <w:rsid w:val="006A5E35"/>
    <w:rsid w:val="006A6267"/>
    <w:rsid w:val="006A66C8"/>
    <w:rsid w:val="006A6A58"/>
    <w:rsid w:val="006A6ACC"/>
    <w:rsid w:val="006A70DC"/>
    <w:rsid w:val="006A726E"/>
    <w:rsid w:val="006A74C1"/>
    <w:rsid w:val="006A79FD"/>
    <w:rsid w:val="006A7B67"/>
    <w:rsid w:val="006A7D37"/>
    <w:rsid w:val="006B0C58"/>
    <w:rsid w:val="006B1265"/>
    <w:rsid w:val="006B2341"/>
    <w:rsid w:val="006B2C7C"/>
    <w:rsid w:val="006B3465"/>
    <w:rsid w:val="006B3977"/>
    <w:rsid w:val="006B4921"/>
    <w:rsid w:val="006B565C"/>
    <w:rsid w:val="006B580A"/>
    <w:rsid w:val="006B741C"/>
    <w:rsid w:val="006B78D8"/>
    <w:rsid w:val="006B7B46"/>
    <w:rsid w:val="006C032F"/>
    <w:rsid w:val="006C082A"/>
    <w:rsid w:val="006C0BE1"/>
    <w:rsid w:val="006C0FB6"/>
    <w:rsid w:val="006C2163"/>
    <w:rsid w:val="006C2FEF"/>
    <w:rsid w:val="006C3E30"/>
    <w:rsid w:val="006C3E38"/>
    <w:rsid w:val="006C56B2"/>
    <w:rsid w:val="006C596D"/>
    <w:rsid w:val="006C5A38"/>
    <w:rsid w:val="006C5EBF"/>
    <w:rsid w:val="006C640B"/>
    <w:rsid w:val="006C6458"/>
    <w:rsid w:val="006C695F"/>
    <w:rsid w:val="006C6A13"/>
    <w:rsid w:val="006C6AF5"/>
    <w:rsid w:val="006C75E3"/>
    <w:rsid w:val="006C7A52"/>
    <w:rsid w:val="006C7D10"/>
    <w:rsid w:val="006C7E16"/>
    <w:rsid w:val="006C7F79"/>
    <w:rsid w:val="006D0192"/>
    <w:rsid w:val="006D0740"/>
    <w:rsid w:val="006D07A5"/>
    <w:rsid w:val="006D0F04"/>
    <w:rsid w:val="006D1170"/>
    <w:rsid w:val="006D121F"/>
    <w:rsid w:val="006D1253"/>
    <w:rsid w:val="006D19DF"/>
    <w:rsid w:val="006D23EA"/>
    <w:rsid w:val="006D2DC5"/>
    <w:rsid w:val="006D3062"/>
    <w:rsid w:val="006D3331"/>
    <w:rsid w:val="006D3E1C"/>
    <w:rsid w:val="006D454F"/>
    <w:rsid w:val="006D5316"/>
    <w:rsid w:val="006D53DC"/>
    <w:rsid w:val="006D58CC"/>
    <w:rsid w:val="006D6B8D"/>
    <w:rsid w:val="006D7EC1"/>
    <w:rsid w:val="006E0B13"/>
    <w:rsid w:val="006E0D22"/>
    <w:rsid w:val="006E0E76"/>
    <w:rsid w:val="006E2D14"/>
    <w:rsid w:val="006E2EE8"/>
    <w:rsid w:val="006E2F07"/>
    <w:rsid w:val="006E3198"/>
    <w:rsid w:val="006E33AE"/>
    <w:rsid w:val="006E3511"/>
    <w:rsid w:val="006E402D"/>
    <w:rsid w:val="006E4323"/>
    <w:rsid w:val="006E4531"/>
    <w:rsid w:val="006E46AA"/>
    <w:rsid w:val="006E4885"/>
    <w:rsid w:val="006E5E4B"/>
    <w:rsid w:val="006E5E5A"/>
    <w:rsid w:val="006E5EFA"/>
    <w:rsid w:val="006E5F12"/>
    <w:rsid w:val="006E6177"/>
    <w:rsid w:val="006E6781"/>
    <w:rsid w:val="006E6A3A"/>
    <w:rsid w:val="006E6AF1"/>
    <w:rsid w:val="006E6DDB"/>
    <w:rsid w:val="006E750B"/>
    <w:rsid w:val="006E7C22"/>
    <w:rsid w:val="006F0174"/>
    <w:rsid w:val="006F023F"/>
    <w:rsid w:val="006F0CF0"/>
    <w:rsid w:val="006F1774"/>
    <w:rsid w:val="006F1E62"/>
    <w:rsid w:val="006F25DF"/>
    <w:rsid w:val="006F299B"/>
    <w:rsid w:val="006F29F7"/>
    <w:rsid w:val="006F2B08"/>
    <w:rsid w:val="006F34C8"/>
    <w:rsid w:val="006F3585"/>
    <w:rsid w:val="006F35B4"/>
    <w:rsid w:val="006F3B67"/>
    <w:rsid w:val="006F3B78"/>
    <w:rsid w:val="006F3D85"/>
    <w:rsid w:val="006F4723"/>
    <w:rsid w:val="006F4A61"/>
    <w:rsid w:val="006F4B49"/>
    <w:rsid w:val="006F5514"/>
    <w:rsid w:val="006F5928"/>
    <w:rsid w:val="006F5BD0"/>
    <w:rsid w:val="006F5F4B"/>
    <w:rsid w:val="006F66C3"/>
    <w:rsid w:val="007003D3"/>
    <w:rsid w:val="007005FF"/>
    <w:rsid w:val="00700C8B"/>
    <w:rsid w:val="00701103"/>
    <w:rsid w:val="00701639"/>
    <w:rsid w:val="007016BE"/>
    <w:rsid w:val="007018DC"/>
    <w:rsid w:val="00701D45"/>
    <w:rsid w:val="00701F23"/>
    <w:rsid w:val="007020AC"/>
    <w:rsid w:val="0070314A"/>
    <w:rsid w:val="00704C50"/>
    <w:rsid w:val="007053CE"/>
    <w:rsid w:val="007075F5"/>
    <w:rsid w:val="0070769C"/>
    <w:rsid w:val="00707D23"/>
    <w:rsid w:val="0071053B"/>
    <w:rsid w:val="00710613"/>
    <w:rsid w:val="00710E79"/>
    <w:rsid w:val="007119AD"/>
    <w:rsid w:val="00711A1A"/>
    <w:rsid w:val="007121A4"/>
    <w:rsid w:val="00712371"/>
    <w:rsid w:val="00712559"/>
    <w:rsid w:val="00712C5B"/>
    <w:rsid w:val="00712CBF"/>
    <w:rsid w:val="00712F1B"/>
    <w:rsid w:val="00713004"/>
    <w:rsid w:val="007130AE"/>
    <w:rsid w:val="00713335"/>
    <w:rsid w:val="007133F0"/>
    <w:rsid w:val="0071358A"/>
    <w:rsid w:val="00714BE1"/>
    <w:rsid w:val="00714BEC"/>
    <w:rsid w:val="007151F0"/>
    <w:rsid w:val="00715330"/>
    <w:rsid w:val="007157B3"/>
    <w:rsid w:val="007157CA"/>
    <w:rsid w:val="00715D9C"/>
    <w:rsid w:val="00715FB2"/>
    <w:rsid w:val="007165FF"/>
    <w:rsid w:val="00716607"/>
    <w:rsid w:val="007166CD"/>
    <w:rsid w:val="00717455"/>
    <w:rsid w:val="00717769"/>
    <w:rsid w:val="00717B57"/>
    <w:rsid w:val="007203E5"/>
    <w:rsid w:val="00721748"/>
    <w:rsid w:val="007217C4"/>
    <w:rsid w:val="00721E97"/>
    <w:rsid w:val="0072243A"/>
    <w:rsid w:val="00722557"/>
    <w:rsid w:val="00722719"/>
    <w:rsid w:val="007229F4"/>
    <w:rsid w:val="00722C2A"/>
    <w:rsid w:val="00722DD3"/>
    <w:rsid w:val="007233E2"/>
    <w:rsid w:val="00723661"/>
    <w:rsid w:val="00723845"/>
    <w:rsid w:val="00723896"/>
    <w:rsid w:val="00723E71"/>
    <w:rsid w:val="00724323"/>
    <w:rsid w:val="00724479"/>
    <w:rsid w:val="00724718"/>
    <w:rsid w:val="00724A0F"/>
    <w:rsid w:val="00724B87"/>
    <w:rsid w:val="00724C91"/>
    <w:rsid w:val="0072535C"/>
    <w:rsid w:val="007255FB"/>
    <w:rsid w:val="007260FB"/>
    <w:rsid w:val="0072683A"/>
    <w:rsid w:val="0072699B"/>
    <w:rsid w:val="00726D92"/>
    <w:rsid w:val="0072700C"/>
    <w:rsid w:val="00727422"/>
    <w:rsid w:val="00727435"/>
    <w:rsid w:val="007279C5"/>
    <w:rsid w:val="00730589"/>
    <w:rsid w:val="00730851"/>
    <w:rsid w:val="00731035"/>
    <w:rsid w:val="007310FA"/>
    <w:rsid w:val="00731791"/>
    <w:rsid w:val="007320BC"/>
    <w:rsid w:val="0073214B"/>
    <w:rsid w:val="007325C6"/>
    <w:rsid w:val="00732D6F"/>
    <w:rsid w:val="00733176"/>
    <w:rsid w:val="007335AC"/>
    <w:rsid w:val="007335CF"/>
    <w:rsid w:val="007335DF"/>
    <w:rsid w:val="00734689"/>
    <w:rsid w:val="00734A47"/>
    <w:rsid w:val="00735227"/>
    <w:rsid w:val="007352B1"/>
    <w:rsid w:val="00735337"/>
    <w:rsid w:val="00735700"/>
    <w:rsid w:val="00735F09"/>
    <w:rsid w:val="00736637"/>
    <w:rsid w:val="00737492"/>
    <w:rsid w:val="0073760E"/>
    <w:rsid w:val="007377EE"/>
    <w:rsid w:val="007378C3"/>
    <w:rsid w:val="00737994"/>
    <w:rsid w:val="00737FB7"/>
    <w:rsid w:val="00740B0E"/>
    <w:rsid w:val="00741136"/>
    <w:rsid w:val="00742B61"/>
    <w:rsid w:val="00742FFC"/>
    <w:rsid w:val="00743068"/>
    <w:rsid w:val="00743102"/>
    <w:rsid w:val="00743131"/>
    <w:rsid w:val="00743221"/>
    <w:rsid w:val="007435BF"/>
    <w:rsid w:val="007437FE"/>
    <w:rsid w:val="00743DF9"/>
    <w:rsid w:val="00743E3A"/>
    <w:rsid w:val="00744451"/>
    <w:rsid w:val="0074490A"/>
    <w:rsid w:val="00744982"/>
    <w:rsid w:val="00745326"/>
    <w:rsid w:val="007453A3"/>
    <w:rsid w:val="00745D4F"/>
    <w:rsid w:val="00746E64"/>
    <w:rsid w:val="00746FF5"/>
    <w:rsid w:val="007472AE"/>
    <w:rsid w:val="0074745E"/>
    <w:rsid w:val="007476B5"/>
    <w:rsid w:val="00750A66"/>
    <w:rsid w:val="00750F33"/>
    <w:rsid w:val="00751142"/>
    <w:rsid w:val="007512CD"/>
    <w:rsid w:val="00751306"/>
    <w:rsid w:val="00751590"/>
    <w:rsid w:val="007519BC"/>
    <w:rsid w:val="007523DC"/>
    <w:rsid w:val="00752A6B"/>
    <w:rsid w:val="00753092"/>
    <w:rsid w:val="00753401"/>
    <w:rsid w:val="007537BE"/>
    <w:rsid w:val="0075463A"/>
    <w:rsid w:val="00754B4C"/>
    <w:rsid w:val="007551B3"/>
    <w:rsid w:val="007554BF"/>
    <w:rsid w:val="00755D40"/>
    <w:rsid w:val="00756483"/>
    <w:rsid w:val="00756EB9"/>
    <w:rsid w:val="00757153"/>
    <w:rsid w:val="0075718E"/>
    <w:rsid w:val="007577FB"/>
    <w:rsid w:val="00760842"/>
    <w:rsid w:val="0076159C"/>
    <w:rsid w:val="00761DB4"/>
    <w:rsid w:val="00762C6B"/>
    <w:rsid w:val="00763226"/>
    <w:rsid w:val="00763789"/>
    <w:rsid w:val="00764195"/>
    <w:rsid w:val="0076458B"/>
    <w:rsid w:val="00764A58"/>
    <w:rsid w:val="007651D1"/>
    <w:rsid w:val="00765202"/>
    <w:rsid w:val="007652DB"/>
    <w:rsid w:val="00765463"/>
    <w:rsid w:val="00765BEB"/>
    <w:rsid w:val="00765EDE"/>
    <w:rsid w:val="00770A1A"/>
    <w:rsid w:val="00771ACF"/>
    <w:rsid w:val="00772D78"/>
    <w:rsid w:val="00773236"/>
    <w:rsid w:val="007737CD"/>
    <w:rsid w:val="00773955"/>
    <w:rsid w:val="007744F0"/>
    <w:rsid w:val="00774545"/>
    <w:rsid w:val="00774687"/>
    <w:rsid w:val="007750B9"/>
    <w:rsid w:val="00777787"/>
    <w:rsid w:val="00777DC3"/>
    <w:rsid w:val="00780394"/>
    <w:rsid w:val="00782B0C"/>
    <w:rsid w:val="00782CE4"/>
    <w:rsid w:val="007837C4"/>
    <w:rsid w:val="00784707"/>
    <w:rsid w:val="00784F87"/>
    <w:rsid w:val="00784FDF"/>
    <w:rsid w:val="007851B0"/>
    <w:rsid w:val="007867C1"/>
    <w:rsid w:val="00786A52"/>
    <w:rsid w:val="00786A6E"/>
    <w:rsid w:val="00786F84"/>
    <w:rsid w:val="007878CE"/>
    <w:rsid w:val="00787EA5"/>
    <w:rsid w:val="00790555"/>
    <w:rsid w:val="00790904"/>
    <w:rsid w:val="00791685"/>
    <w:rsid w:val="00792ADA"/>
    <w:rsid w:val="00793316"/>
    <w:rsid w:val="00793983"/>
    <w:rsid w:val="00793F05"/>
    <w:rsid w:val="007942D1"/>
    <w:rsid w:val="007945EF"/>
    <w:rsid w:val="00794B27"/>
    <w:rsid w:val="00794BD0"/>
    <w:rsid w:val="00794FF3"/>
    <w:rsid w:val="0079582B"/>
    <w:rsid w:val="00796197"/>
    <w:rsid w:val="00796617"/>
    <w:rsid w:val="00797693"/>
    <w:rsid w:val="00797D92"/>
    <w:rsid w:val="007A019C"/>
    <w:rsid w:val="007A04DC"/>
    <w:rsid w:val="007A0F96"/>
    <w:rsid w:val="007A157F"/>
    <w:rsid w:val="007A1792"/>
    <w:rsid w:val="007A20A1"/>
    <w:rsid w:val="007A222E"/>
    <w:rsid w:val="007A24A8"/>
    <w:rsid w:val="007A299E"/>
    <w:rsid w:val="007A29BE"/>
    <w:rsid w:val="007A2A3F"/>
    <w:rsid w:val="007A2CFB"/>
    <w:rsid w:val="007A2F72"/>
    <w:rsid w:val="007A2FCB"/>
    <w:rsid w:val="007A3175"/>
    <w:rsid w:val="007A32DC"/>
    <w:rsid w:val="007A3665"/>
    <w:rsid w:val="007A391C"/>
    <w:rsid w:val="007A3B50"/>
    <w:rsid w:val="007A3CCE"/>
    <w:rsid w:val="007A49DC"/>
    <w:rsid w:val="007A49F7"/>
    <w:rsid w:val="007A4A43"/>
    <w:rsid w:val="007A4C35"/>
    <w:rsid w:val="007A5726"/>
    <w:rsid w:val="007A5C62"/>
    <w:rsid w:val="007A7379"/>
    <w:rsid w:val="007A73AB"/>
    <w:rsid w:val="007A7630"/>
    <w:rsid w:val="007A79E0"/>
    <w:rsid w:val="007A7FBF"/>
    <w:rsid w:val="007B03F6"/>
    <w:rsid w:val="007B070E"/>
    <w:rsid w:val="007B0F39"/>
    <w:rsid w:val="007B1383"/>
    <w:rsid w:val="007B1C88"/>
    <w:rsid w:val="007B1E22"/>
    <w:rsid w:val="007B2198"/>
    <w:rsid w:val="007B32C0"/>
    <w:rsid w:val="007B35ED"/>
    <w:rsid w:val="007B37A7"/>
    <w:rsid w:val="007B4C62"/>
    <w:rsid w:val="007B4F52"/>
    <w:rsid w:val="007B5634"/>
    <w:rsid w:val="007B5BAF"/>
    <w:rsid w:val="007B5E37"/>
    <w:rsid w:val="007B60A0"/>
    <w:rsid w:val="007B6197"/>
    <w:rsid w:val="007B6540"/>
    <w:rsid w:val="007B6CC7"/>
    <w:rsid w:val="007C0561"/>
    <w:rsid w:val="007C0568"/>
    <w:rsid w:val="007C0FC2"/>
    <w:rsid w:val="007C10AC"/>
    <w:rsid w:val="007C2E16"/>
    <w:rsid w:val="007C2F2B"/>
    <w:rsid w:val="007C2FEB"/>
    <w:rsid w:val="007C3192"/>
    <w:rsid w:val="007C3964"/>
    <w:rsid w:val="007C4557"/>
    <w:rsid w:val="007C49DE"/>
    <w:rsid w:val="007C5031"/>
    <w:rsid w:val="007C5919"/>
    <w:rsid w:val="007C5A76"/>
    <w:rsid w:val="007C5EC4"/>
    <w:rsid w:val="007C61E8"/>
    <w:rsid w:val="007C6F7A"/>
    <w:rsid w:val="007C70AA"/>
    <w:rsid w:val="007C71E2"/>
    <w:rsid w:val="007C7BA1"/>
    <w:rsid w:val="007C7D37"/>
    <w:rsid w:val="007D0122"/>
    <w:rsid w:val="007D1732"/>
    <w:rsid w:val="007D2341"/>
    <w:rsid w:val="007D23F8"/>
    <w:rsid w:val="007D2EE8"/>
    <w:rsid w:val="007D310E"/>
    <w:rsid w:val="007D3A46"/>
    <w:rsid w:val="007D406F"/>
    <w:rsid w:val="007D4566"/>
    <w:rsid w:val="007D4E1E"/>
    <w:rsid w:val="007D50E8"/>
    <w:rsid w:val="007D5B36"/>
    <w:rsid w:val="007D640D"/>
    <w:rsid w:val="007D7479"/>
    <w:rsid w:val="007D7C47"/>
    <w:rsid w:val="007D7DA6"/>
    <w:rsid w:val="007E0323"/>
    <w:rsid w:val="007E067F"/>
    <w:rsid w:val="007E0694"/>
    <w:rsid w:val="007E0907"/>
    <w:rsid w:val="007E0B3F"/>
    <w:rsid w:val="007E0FEE"/>
    <w:rsid w:val="007E1BB4"/>
    <w:rsid w:val="007E1BC2"/>
    <w:rsid w:val="007E289F"/>
    <w:rsid w:val="007E30A3"/>
    <w:rsid w:val="007E3841"/>
    <w:rsid w:val="007E4348"/>
    <w:rsid w:val="007E4571"/>
    <w:rsid w:val="007E4603"/>
    <w:rsid w:val="007E4701"/>
    <w:rsid w:val="007E4711"/>
    <w:rsid w:val="007E5356"/>
    <w:rsid w:val="007E5782"/>
    <w:rsid w:val="007E59D9"/>
    <w:rsid w:val="007E6905"/>
    <w:rsid w:val="007E6924"/>
    <w:rsid w:val="007E6CF8"/>
    <w:rsid w:val="007E7229"/>
    <w:rsid w:val="007E745B"/>
    <w:rsid w:val="007E7628"/>
    <w:rsid w:val="007E7DD3"/>
    <w:rsid w:val="007E7F23"/>
    <w:rsid w:val="007F0737"/>
    <w:rsid w:val="007F07D7"/>
    <w:rsid w:val="007F1586"/>
    <w:rsid w:val="007F1856"/>
    <w:rsid w:val="007F195D"/>
    <w:rsid w:val="007F19E3"/>
    <w:rsid w:val="007F1D0E"/>
    <w:rsid w:val="007F225D"/>
    <w:rsid w:val="007F3196"/>
    <w:rsid w:val="007F398A"/>
    <w:rsid w:val="007F3FAE"/>
    <w:rsid w:val="007F4B45"/>
    <w:rsid w:val="007F4E71"/>
    <w:rsid w:val="007F5608"/>
    <w:rsid w:val="007F59CA"/>
    <w:rsid w:val="007F6A8D"/>
    <w:rsid w:val="007F6F2B"/>
    <w:rsid w:val="007F7482"/>
    <w:rsid w:val="007F763F"/>
    <w:rsid w:val="007F79F7"/>
    <w:rsid w:val="007F7C38"/>
    <w:rsid w:val="007F7D98"/>
    <w:rsid w:val="008013F2"/>
    <w:rsid w:val="00801531"/>
    <w:rsid w:val="0080171E"/>
    <w:rsid w:val="00802F2A"/>
    <w:rsid w:val="00804E18"/>
    <w:rsid w:val="00805199"/>
    <w:rsid w:val="0080521A"/>
    <w:rsid w:val="00805272"/>
    <w:rsid w:val="0080565E"/>
    <w:rsid w:val="00805A8F"/>
    <w:rsid w:val="00805D08"/>
    <w:rsid w:val="00805E8F"/>
    <w:rsid w:val="00806127"/>
    <w:rsid w:val="00806383"/>
    <w:rsid w:val="00806821"/>
    <w:rsid w:val="00806D88"/>
    <w:rsid w:val="00806DF7"/>
    <w:rsid w:val="00810224"/>
    <w:rsid w:val="00810964"/>
    <w:rsid w:val="00811831"/>
    <w:rsid w:val="008124F2"/>
    <w:rsid w:val="008137B5"/>
    <w:rsid w:val="0081398E"/>
    <w:rsid w:val="008139E2"/>
    <w:rsid w:val="00813DB6"/>
    <w:rsid w:val="00814C12"/>
    <w:rsid w:val="0081597B"/>
    <w:rsid w:val="008159D8"/>
    <w:rsid w:val="00815EDD"/>
    <w:rsid w:val="00816422"/>
    <w:rsid w:val="00816831"/>
    <w:rsid w:val="00816E74"/>
    <w:rsid w:val="0081782B"/>
    <w:rsid w:val="00817E0D"/>
    <w:rsid w:val="00817E7C"/>
    <w:rsid w:val="0082024D"/>
    <w:rsid w:val="0082090C"/>
    <w:rsid w:val="00820D02"/>
    <w:rsid w:val="008217B7"/>
    <w:rsid w:val="00821842"/>
    <w:rsid w:val="00821AFC"/>
    <w:rsid w:val="00822807"/>
    <w:rsid w:val="00822B5F"/>
    <w:rsid w:val="008238A5"/>
    <w:rsid w:val="0082420C"/>
    <w:rsid w:val="0082590D"/>
    <w:rsid w:val="00825FCA"/>
    <w:rsid w:val="008262A8"/>
    <w:rsid w:val="0082645F"/>
    <w:rsid w:val="0082653F"/>
    <w:rsid w:val="00826D97"/>
    <w:rsid w:val="00827AD9"/>
    <w:rsid w:val="00827C6E"/>
    <w:rsid w:val="00827F6B"/>
    <w:rsid w:val="008310D0"/>
    <w:rsid w:val="00831318"/>
    <w:rsid w:val="00831364"/>
    <w:rsid w:val="00831A84"/>
    <w:rsid w:val="00831B3B"/>
    <w:rsid w:val="008327CC"/>
    <w:rsid w:val="008329B4"/>
    <w:rsid w:val="008333B6"/>
    <w:rsid w:val="008341C7"/>
    <w:rsid w:val="00834602"/>
    <w:rsid w:val="008349BC"/>
    <w:rsid w:val="00834CB1"/>
    <w:rsid w:val="00834DB4"/>
    <w:rsid w:val="008350A2"/>
    <w:rsid w:val="00835697"/>
    <w:rsid w:val="008356ED"/>
    <w:rsid w:val="00835EE3"/>
    <w:rsid w:val="00836050"/>
    <w:rsid w:val="00836084"/>
    <w:rsid w:val="008362B2"/>
    <w:rsid w:val="00836BBF"/>
    <w:rsid w:val="00836E85"/>
    <w:rsid w:val="0083734A"/>
    <w:rsid w:val="008375F0"/>
    <w:rsid w:val="00837824"/>
    <w:rsid w:val="00840262"/>
    <w:rsid w:val="008407E2"/>
    <w:rsid w:val="00840F14"/>
    <w:rsid w:val="00841BFE"/>
    <w:rsid w:val="00841DC0"/>
    <w:rsid w:val="00841E46"/>
    <w:rsid w:val="00842144"/>
    <w:rsid w:val="00842706"/>
    <w:rsid w:val="00843C5E"/>
    <w:rsid w:val="00843EA9"/>
    <w:rsid w:val="00844160"/>
    <w:rsid w:val="00844B70"/>
    <w:rsid w:val="008451D5"/>
    <w:rsid w:val="00845769"/>
    <w:rsid w:val="00846062"/>
    <w:rsid w:val="00846322"/>
    <w:rsid w:val="00846545"/>
    <w:rsid w:val="00846851"/>
    <w:rsid w:val="00846CC9"/>
    <w:rsid w:val="00846F94"/>
    <w:rsid w:val="00847061"/>
    <w:rsid w:val="00847BF6"/>
    <w:rsid w:val="00850CC5"/>
    <w:rsid w:val="008522A9"/>
    <w:rsid w:val="008524EC"/>
    <w:rsid w:val="00853140"/>
    <w:rsid w:val="0085324D"/>
    <w:rsid w:val="00854075"/>
    <w:rsid w:val="008550A0"/>
    <w:rsid w:val="00855924"/>
    <w:rsid w:val="008560AE"/>
    <w:rsid w:val="00856491"/>
    <w:rsid w:val="008566AE"/>
    <w:rsid w:val="00857FEA"/>
    <w:rsid w:val="008608C2"/>
    <w:rsid w:val="008619B0"/>
    <w:rsid w:val="00862D55"/>
    <w:rsid w:val="0086332A"/>
    <w:rsid w:val="008635D9"/>
    <w:rsid w:val="00863752"/>
    <w:rsid w:val="0086387A"/>
    <w:rsid w:val="008639EB"/>
    <w:rsid w:val="00863A64"/>
    <w:rsid w:val="00863E33"/>
    <w:rsid w:val="0086461A"/>
    <w:rsid w:val="00864BFD"/>
    <w:rsid w:val="00864CE3"/>
    <w:rsid w:val="00864F7B"/>
    <w:rsid w:val="00865017"/>
    <w:rsid w:val="00865BD8"/>
    <w:rsid w:val="00865CE0"/>
    <w:rsid w:val="00865EE1"/>
    <w:rsid w:val="00866C38"/>
    <w:rsid w:val="00866C9F"/>
    <w:rsid w:val="008670D6"/>
    <w:rsid w:val="008671BF"/>
    <w:rsid w:val="00871A98"/>
    <w:rsid w:val="008722A2"/>
    <w:rsid w:val="00872380"/>
    <w:rsid w:val="00872387"/>
    <w:rsid w:val="00872992"/>
    <w:rsid w:val="008731AB"/>
    <w:rsid w:val="0087344F"/>
    <w:rsid w:val="00873723"/>
    <w:rsid w:val="0087394E"/>
    <w:rsid w:val="00874144"/>
    <w:rsid w:val="008743B9"/>
    <w:rsid w:val="008743FA"/>
    <w:rsid w:val="008746E8"/>
    <w:rsid w:val="00874E5C"/>
    <w:rsid w:val="008750E3"/>
    <w:rsid w:val="00875512"/>
    <w:rsid w:val="00876437"/>
    <w:rsid w:val="008767C0"/>
    <w:rsid w:val="00877031"/>
    <w:rsid w:val="00877ED8"/>
    <w:rsid w:val="008801FC"/>
    <w:rsid w:val="0088081B"/>
    <w:rsid w:val="00880C61"/>
    <w:rsid w:val="00880FBF"/>
    <w:rsid w:val="0088188E"/>
    <w:rsid w:val="00881B64"/>
    <w:rsid w:val="00881F04"/>
    <w:rsid w:val="00882246"/>
    <w:rsid w:val="00883F11"/>
    <w:rsid w:val="00883F17"/>
    <w:rsid w:val="008844C2"/>
    <w:rsid w:val="00885E10"/>
    <w:rsid w:val="00886EA3"/>
    <w:rsid w:val="00886F4E"/>
    <w:rsid w:val="0088714D"/>
    <w:rsid w:val="0088746D"/>
    <w:rsid w:val="0088768C"/>
    <w:rsid w:val="00887C83"/>
    <w:rsid w:val="00890005"/>
    <w:rsid w:val="008902F7"/>
    <w:rsid w:val="008903C8"/>
    <w:rsid w:val="00891123"/>
    <w:rsid w:val="008913C5"/>
    <w:rsid w:val="00891DB9"/>
    <w:rsid w:val="0089290F"/>
    <w:rsid w:val="00892F24"/>
    <w:rsid w:val="0089323C"/>
    <w:rsid w:val="00893633"/>
    <w:rsid w:val="008937B6"/>
    <w:rsid w:val="00894F16"/>
    <w:rsid w:val="008951B8"/>
    <w:rsid w:val="00895694"/>
    <w:rsid w:val="00895821"/>
    <w:rsid w:val="00896B43"/>
    <w:rsid w:val="00896B45"/>
    <w:rsid w:val="00896BCF"/>
    <w:rsid w:val="00897CBF"/>
    <w:rsid w:val="00897DA3"/>
    <w:rsid w:val="008A0419"/>
    <w:rsid w:val="008A065B"/>
    <w:rsid w:val="008A0A25"/>
    <w:rsid w:val="008A21F1"/>
    <w:rsid w:val="008A2225"/>
    <w:rsid w:val="008A23FC"/>
    <w:rsid w:val="008A2754"/>
    <w:rsid w:val="008A2D65"/>
    <w:rsid w:val="008A2E96"/>
    <w:rsid w:val="008A307F"/>
    <w:rsid w:val="008A3CBB"/>
    <w:rsid w:val="008A3E54"/>
    <w:rsid w:val="008A3E60"/>
    <w:rsid w:val="008A3F98"/>
    <w:rsid w:val="008A4584"/>
    <w:rsid w:val="008A4CDD"/>
    <w:rsid w:val="008A4DCF"/>
    <w:rsid w:val="008A4ED9"/>
    <w:rsid w:val="008A5A8A"/>
    <w:rsid w:val="008A5B33"/>
    <w:rsid w:val="008A75CE"/>
    <w:rsid w:val="008A7E97"/>
    <w:rsid w:val="008B0813"/>
    <w:rsid w:val="008B14FE"/>
    <w:rsid w:val="008B23C5"/>
    <w:rsid w:val="008B2BB6"/>
    <w:rsid w:val="008B2BFD"/>
    <w:rsid w:val="008B323C"/>
    <w:rsid w:val="008B3816"/>
    <w:rsid w:val="008B4208"/>
    <w:rsid w:val="008B4422"/>
    <w:rsid w:val="008B48A2"/>
    <w:rsid w:val="008B4DE4"/>
    <w:rsid w:val="008B52DF"/>
    <w:rsid w:val="008B552B"/>
    <w:rsid w:val="008B590F"/>
    <w:rsid w:val="008B5D2B"/>
    <w:rsid w:val="008B6CEB"/>
    <w:rsid w:val="008B7249"/>
    <w:rsid w:val="008B793D"/>
    <w:rsid w:val="008B7A9E"/>
    <w:rsid w:val="008B7AA9"/>
    <w:rsid w:val="008B7DAE"/>
    <w:rsid w:val="008C0377"/>
    <w:rsid w:val="008C05E1"/>
    <w:rsid w:val="008C17E1"/>
    <w:rsid w:val="008C1C76"/>
    <w:rsid w:val="008C1FB3"/>
    <w:rsid w:val="008C207A"/>
    <w:rsid w:val="008C235C"/>
    <w:rsid w:val="008C24C0"/>
    <w:rsid w:val="008C27BB"/>
    <w:rsid w:val="008C2B52"/>
    <w:rsid w:val="008C4273"/>
    <w:rsid w:val="008C455B"/>
    <w:rsid w:val="008C4ABE"/>
    <w:rsid w:val="008C4B89"/>
    <w:rsid w:val="008C4F85"/>
    <w:rsid w:val="008C54C4"/>
    <w:rsid w:val="008C5DE0"/>
    <w:rsid w:val="008C6C76"/>
    <w:rsid w:val="008C6DDA"/>
    <w:rsid w:val="008D009F"/>
    <w:rsid w:val="008D0667"/>
    <w:rsid w:val="008D0B76"/>
    <w:rsid w:val="008D1422"/>
    <w:rsid w:val="008D1D72"/>
    <w:rsid w:val="008D2093"/>
    <w:rsid w:val="008D20A2"/>
    <w:rsid w:val="008D2822"/>
    <w:rsid w:val="008D2FEC"/>
    <w:rsid w:val="008D42EC"/>
    <w:rsid w:val="008D4604"/>
    <w:rsid w:val="008D4B8F"/>
    <w:rsid w:val="008D568C"/>
    <w:rsid w:val="008D591E"/>
    <w:rsid w:val="008D59BB"/>
    <w:rsid w:val="008D6872"/>
    <w:rsid w:val="008D68B7"/>
    <w:rsid w:val="008D71C9"/>
    <w:rsid w:val="008D7884"/>
    <w:rsid w:val="008D7ACD"/>
    <w:rsid w:val="008E0160"/>
    <w:rsid w:val="008E0A67"/>
    <w:rsid w:val="008E13DA"/>
    <w:rsid w:val="008E18AF"/>
    <w:rsid w:val="008E1B54"/>
    <w:rsid w:val="008E20C2"/>
    <w:rsid w:val="008E21F3"/>
    <w:rsid w:val="008E22CC"/>
    <w:rsid w:val="008E2A48"/>
    <w:rsid w:val="008E2F23"/>
    <w:rsid w:val="008E3932"/>
    <w:rsid w:val="008E3F82"/>
    <w:rsid w:val="008E40F4"/>
    <w:rsid w:val="008E42A7"/>
    <w:rsid w:val="008E450F"/>
    <w:rsid w:val="008E4C01"/>
    <w:rsid w:val="008E5769"/>
    <w:rsid w:val="008E68BF"/>
    <w:rsid w:val="008E7F83"/>
    <w:rsid w:val="008F0CA6"/>
    <w:rsid w:val="008F1278"/>
    <w:rsid w:val="008F17EC"/>
    <w:rsid w:val="008F1D86"/>
    <w:rsid w:val="008F1E2E"/>
    <w:rsid w:val="008F24CA"/>
    <w:rsid w:val="008F2778"/>
    <w:rsid w:val="008F340C"/>
    <w:rsid w:val="008F3EDA"/>
    <w:rsid w:val="008F4352"/>
    <w:rsid w:val="008F4859"/>
    <w:rsid w:val="008F5E56"/>
    <w:rsid w:val="008F61BE"/>
    <w:rsid w:val="008F643F"/>
    <w:rsid w:val="008F6C6B"/>
    <w:rsid w:val="008F747A"/>
    <w:rsid w:val="008F78AA"/>
    <w:rsid w:val="009003B0"/>
    <w:rsid w:val="0090092D"/>
    <w:rsid w:val="00901242"/>
    <w:rsid w:val="009021E6"/>
    <w:rsid w:val="00902212"/>
    <w:rsid w:val="009023E8"/>
    <w:rsid w:val="00904A84"/>
    <w:rsid w:val="00905573"/>
    <w:rsid w:val="00906577"/>
    <w:rsid w:val="009072A0"/>
    <w:rsid w:val="00907C60"/>
    <w:rsid w:val="00907D5D"/>
    <w:rsid w:val="0091063F"/>
    <w:rsid w:val="0091092D"/>
    <w:rsid w:val="0091140C"/>
    <w:rsid w:val="009115BF"/>
    <w:rsid w:val="00911ABF"/>
    <w:rsid w:val="00912909"/>
    <w:rsid w:val="00912F53"/>
    <w:rsid w:val="00913D8D"/>
    <w:rsid w:val="009141FB"/>
    <w:rsid w:val="00914424"/>
    <w:rsid w:val="00914A9A"/>
    <w:rsid w:val="0091636C"/>
    <w:rsid w:val="009168CD"/>
    <w:rsid w:val="00917220"/>
    <w:rsid w:val="009172B7"/>
    <w:rsid w:val="0091752E"/>
    <w:rsid w:val="00917965"/>
    <w:rsid w:val="00917DD2"/>
    <w:rsid w:val="00917E61"/>
    <w:rsid w:val="0092006D"/>
    <w:rsid w:val="00920140"/>
    <w:rsid w:val="0092061C"/>
    <w:rsid w:val="0092073C"/>
    <w:rsid w:val="00920C5C"/>
    <w:rsid w:val="00921943"/>
    <w:rsid w:val="00921AB2"/>
    <w:rsid w:val="00921EEE"/>
    <w:rsid w:val="009220CC"/>
    <w:rsid w:val="00922158"/>
    <w:rsid w:val="0092224B"/>
    <w:rsid w:val="0092248A"/>
    <w:rsid w:val="00924FBA"/>
    <w:rsid w:val="009253DD"/>
    <w:rsid w:val="0092555E"/>
    <w:rsid w:val="009255D8"/>
    <w:rsid w:val="00925CDE"/>
    <w:rsid w:val="00925CFC"/>
    <w:rsid w:val="0092747A"/>
    <w:rsid w:val="00927678"/>
    <w:rsid w:val="00927684"/>
    <w:rsid w:val="0092775E"/>
    <w:rsid w:val="009302B3"/>
    <w:rsid w:val="0093057A"/>
    <w:rsid w:val="0093090B"/>
    <w:rsid w:val="00930B86"/>
    <w:rsid w:val="00930CDF"/>
    <w:rsid w:val="00931265"/>
    <w:rsid w:val="00931569"/>
    <w:rsid w:val="009315F2"/>
    <w:rsid w:val="00931E2C"/>
    <w:rsid w:val="00931F14"/>
    <w:rsid w:val="00932460"/>
    <w:rsid w:val="009324B1"/>
    <w:rsid w:val="009331D0"/>
    <w:rsid w:val="00933267"/>
    <w:rsid w:val="00933B08"/>
    <w:rsid w:val="00934C56"/>
    <w:rsid w:val="00936135"/>
    <w:rsid w:val="00936388"/>
    <w:rsid w:val="009364E9"/>
    <w:rsid w:val="00936E4A"/>
    <w:rsid w:val="00936F5A"/>
    <w:rsid w:val="00937546"/>
    <w:rsid w:val="00937EB1"/>
    <w:rsid w:val="009400AF"/>
    <w:rsid w:val="00940429"/>
    <w:rsid w:val="00940EED"/>
    <w:rsid w:val="0094106A"/>
    <w:rsid w:val="0094141B"/>
    <w:rsid w:val="0094183C"/>
    <w:rsid w:val="00942966"/>
    <w:rsid w:val="00942B1E"/>
    <w:rsid w:val="00942FD8"/>
    <w:rsid w:val="009435D5"/>
    <w:rsid w:val="009440D6"/>
    <w:rsid w:val="009443A1"/>
    <w:rsid w:val="00944ACA"/>
    <w:rsid w:val="00944E51"/>
    <w:rsid w:val="00945639"/>
    <w:rsid w:val="0094578C"/>
    <w:rsid w:val="00945C03"/>
    <w:rsid w:val="009464F8"/>
    <w:rsid w:val="00946A74"/>
    <w:rsid w:val="009472E7"/>
    <w:rsid w:val="009478B7"/>
    <w:rsid w:val="00947DD9"/>
    <w:rsid w:val="00947FB0"/>
    <w:rsid w:val="00950664"/>
    <w:rsid w:val="009506FE"/>
    <w:rsid w:val="00950968"/>
    <w:rsid w:val="00950A5F"/>
    <w:rsid w:val="009515DB"/>
    <w:rsid w:val="009519F7"/>
    <w:rsid w:val="00951E83"/>
    <w:rsid w:val="00951F24"/>
    <w:rsid w:val="00952694"/>
    <w:rsid w:val="009529BD"/>
    <w:rsid w:val="00952D69"/>
    <w:rsid w:val="00952F9C"/>
    <w:rsid w:val="00953742"/>
    <w:rsid w:val="00953AF0"/>
    <w:rsid w:val="009541B4"/>
    <w:rsid w:val="00954CCC"/>
    <w:rsid w:val="00955171"/>
    <w:rsid w:val="00955377"/>
    <w:rsid w:val="009558D3"/>
    <w:rsid w:val="00955A93"/>
    <w:rsid w:val="00956C7D"/>
    <w:rsid w:val="00957357"/>
    <w:rsid w:val="009573F3"/>
    <w:rsid w:val="009602BE"/>
    <w:rsid w:val="00960546"/>
    <w:rsid w:val="00960B0C"/>
    <w:rsid w:val="00961DAA"/>
    <w:rsid w:val="00961FEC"/>
    <w:rsid w:val="009620C6"/>
    <w:rsid w:val="00962D5A"/>
    <w:rsid w:val="00963C95"/>
    <w:rsid w:val="0096506C"/>
    <w:rsid w:val="0096555D"/>
    <w:rsid w:val="00965949"/>
    <w:rsid w:val="00965B1A"/>
    <w:rsid w:val="00965C2F"/>
    <w:rsid w:val="00965C59"/>
    <w:rsid w:val="00966907"/>
    <w:rsid w:val="00966EB7"/>
    <w:rsid w:val="00966FBF"/>
    <w:rsid w:val="00967A5D"/>
    <w:rsid w:val="0097054A"/>
    <w:rsid w:val="0097089C"/>
    <w:rsid w:val="00970920"/>
    <w:rsid w:val="0097150D"/>
    <w:rsid w:val="0097280D"/>
    <w:rsid w:val="009729BB"/>
    <w:rsid w:val="00972ED3"/>
    <w:rsid w:val="00973410"/>
    <w:rsid w:val="00973700"/>
    <w:rsid w:val="00973A17"/>
    <w:rsid w:val="00974200"/>
    <w:rsid w:val="00974677"/>
    <w:rsid w:val="00974EFD"/>
    <w:rsid w:val="009752D1"/>
    <w:rsid w:val="009760F0"/>
    <w:rsid w:val="0097688D"/>
    <w:rsid w:val="00976D4A"/>
    <w:rsid w:val="00977039"/>
    <w:rsid w:val="009772F9"/>
    <w:rsid w:val="009775A2"/>
    <w:rsid w:val="00977AA3"/>
    <w:rsid w:val="00977C3D"/>
    <w:rsid w:val="00980936"/>
    <w:rsid w:val="009809BB"/>
    <w:rsid w:val="00980FAE"/>
    <w:rsid w:val="009818FF"/>
    <w:rsid w:val="00982018"/>
    <w:rsid w:val="0098256A"/>
    <w:rsid w:val="009829DC"/>
    <w:rsid w:val="009830C2"/>
    <w:rsid w:val="00983673"/>
    <w:rsid w:val="00983798"/>
    <w:rsid w:val="009837C0"/>
    <w:rsid w:val="00983C31"/>
    <w:rsid w:val="00983C4B"/>
    <w:rsid w:val="009846E9"/>
    <w:rsid w:val="00984FFA"/>
    <w:rsid w:val="0098545B"/>
    <w:rsid w:val="009857EB"/>
    <w:rsid w:val="009858F1"/>
    <w:rsid w:val="00986500"/>
    <w:rsid w:val="009865D5"/>
    <w:rsid w:val="00987793"/>
    <w:rsid w:val="00990366"/>
    <w:rsid w:val="00990839"/>
    <w:rsid w:val="00990B8F"/>
    <w:rsid w:val="00990F14"/>
    <w:rsid w:val="00990FE5"/>
    <w:rsid w:val="00991CB4"/>
    <w:rsid w:val="009920E4"/>
    <w:rsid w:val="0099293C"/>
    <w:rsid w:val="00992A76"/>
    <w:rsid w:val="009930C9"/>
    <w:rsid w:val="0099348C"/>
    <w:rsid w:val="00993725"/>
    <w:rsid w:val="00993812"/>
    <w:rsid w:val="00993F93"/>
    <w:rsid w:val="009942BD"/>
    <w:rsid w:val="009946E6"/>
    <w:rsid w:val="00995341"/>
    <w:rsid w:val="00995434"/>
    <w:rsid w:val="009954A1"/>
    <w:rsid w:val="009957C6"/>
    <w:rsid w:val="0099613D"/>
    <w:rsid w:val="009962DC"/>
    <w:rsid w:val="00996520"/>
    <w:rsid w:val="00996A39"/>
    <w:rsid w:val="00997394"/>
    <w:rsid w:val="0099754E"/>
    <w:rsid w:val="00997ECB"/>
    <w:rsid w:val="009A002E"/>
    <w:rsid w:val="009A0058"/>
    <w:rsid w:val="009A322E"/>
    <w:rsid w:val="009A3424"/>
    <w:rsid w:val="009A3557"/>
    <w:rsid w:val="009A3857"/>
    <w:rsid w:val="009A38DF"/>
    <w:rsid w:val="009A3C23"/>
    <w:rsid w:val="009A3CC8"/>
    <w:rsid w:val="009A4F20"/>
    <w:rsid w:val="009A5224"/>
    <w:rsid w:val="009A548B"/>
    <w:rsid w:val="009A5826"/>
    <w:rsid w:val="009A5DBD"/>
    <w:rsid w:val="009A6797"/>
    <w:rsid w:val="009A6996"/>
    <w:rsid w:val="009A6A9C"/>
    <w:rsid w:val="009A70DB"/>
    <w:rsid w:val="009A73BD"/>
    <w:rsid w:val="009A7989"/>
    <w:rsid w:val="009A7998"/>
    <w:rsid w:val="009A7C9D"/>
    <w:rsid w:val="009B0D4E"/>
    <w:rsid w:val="009B0EFD"/>
    <w:rsid w:val="009B115F"/>
    <w:rsid w:val="009B1EEA"/>
    <w:rsid w:val="009B26A3"/>
    <w:rsid w:val="009B2764"/>
    <w:rsid w:val="009B3312"/>
    <w:rsid w:val="009B38AB"/>
    <w:rsid w:val="009B3D72"/>
    <w:rsid w:val="009B4D81"/>
    <w:rsid w:val="009B5491"/>
    <w:rsid w:val="009B647A"/>
    <w:rsid w:val="009B7883"/>
    <w:rsid w:val="009C0002"/>
    <w:rsid w:val="009C0C88"/>
    <w:rsid w:val="009C13A7"/>
    <w:rsid w:val="009C2322"/>
    <w:rsid w:val="009C2E01"/>
    <w:rsid w:val="009C33F4"/>
    <w:rsid w:val="009C34D7"/>
    <w:rsid w:val="009C36BC"/>
    <w:rsid w:val="009C3987"/>
    <w:rsid w:val="009C398E"/>
    <w:rsid w:val="009C4093"/>
    <w:rsid w:val="009C4482"/>
    <w:rsid w:val="009C4BEB"/>
    <w:rsid w:val="009C4D41"/>
    <w:rsid w:val="009C4DE8"/>
    <w:rsid w:val="009C550E"/>
    <w:rsid w:val="009C5946"/>
    <w:rsid w:val="009C61C8"/>
    <w:rsid w:val="009C6519"/>
    <w:rsid w:val="009C6B1D"/>
    <w:rsid w:val="009C6C00"/>
    <w:rsid w:val="009C7CCA"/>
    <w:rsid w:val="009D0401"/>
    <w:rsid w:val="009D06BA"/>
    <w:rsid w:val="009D07E6"/>
    <w:rsid w:val="009D092A"/>
    <w:rsid w:val="009D14AE"/>
    <w:rsid w:val="009D1994"/>
    <w:rsid w:val="009D2144"/>
    <w:rsid w:val="009D30E3"/>
    <w:rsid w:val="009D3C56"/>
    <w:rsid w:val="009D47C9"/>
    <w:rsid w:val="009D4F45"/>
    <w:rsid w:val="009D5689"/>
    <w:rsid w:val="009D5933"/>
    <w:rsid w:val="009D5AF3"/>
    <w:rsid w:val="009D5FE9"/>
    <w:rsid w:val="009D621C"/>
    <w:rsid w:val="009D6ABE"/>
    <w:rsid w:val="009D6DAA"/>
    <w:rsid w:val="009D6FBE"/>
    <w:rsid w:val="009D70CC"/>
    <w:rsid w:val="009D7EF0"/>
    <w:rsid w:val="009E0395"/>
    <w:rsid w:val="009E041B"/>
    <w:rsid w:val="009E0655"/>
    <w:rsid w:val="009E0753"/>
    <w:rsid w:val="009E1CE3"/>
    <w:rsid w:val="009E21B0"/>
    <w:rsid w:val="009E2F6B"/>
    <w:rsid w:val="009E3C5B"/>
    <w:rsid w:val="009E3D4E"/>
    <w:rsid w:val="009E3E85"/>
    <w:rsid w:val="009E3EED"/>
    <w:rsid w:val="009E407F"/>
    <w:rsid w:val="009E4B31"/>
    <w:rsid w:val="009E4EEE"/>
    <w:rsid w:val="009E4F30"/>
    <w:rsid w:val="009E5035"/>
    <w:rsid w:val="009E53F4"/>
    <w:rsid w:val="009E5441"/>
    <w:rsid w:val="009E6776"/>
    <w:rsid w:val="009F0146"/>
    <w:rsid w:val="009F06B7"/>
    <w:rsid w:val="009F079B"/>
    <w:rsid w:val="009F0D99"/>
    <w:rsid w:val="009F0DB2"/>
    <w:rsid w:val="009F11A8"/>
    <w:rsid w:val="009F1FC0"/>
    <w:rsid w:val="009F2F0C"/>
    <w:rsid w:val="009F3991"/>
    <w:rsid w:val="009F44D2"/>
    <w:rsid w:val="009F4DC8"/>
    <w:rsid w:val="009F5150"/>
    <w:rsid w:val="009F5638"/>
    <w:rsid w:val="009F5B85"/>
    <w:rsid w:val="009F600F"/>
    <w:rsid w:val="009F6B43"/>
    <w:rsid w:val="009F7796"/>
    <w:rsid w:val="009F78C5"/>
    <w:rsid w:val="009F7A1C"/>
    <w:rsid w:val="009F7C28"/>
    <w:rsid w:val="009F7E55"/>
    <w:rsid w:val="009F7F9E"/>
    <w:rsid w:val="00A00818"/>
    <w:rsid w:val="00A00EE4"/>
    <w:rsid w:val="00A01938"/>
    <w:rsid w:val="00A02259"/>
    <w:rsid w:val="00A02261"/>
    <w:rsid w:val="00A02512"/>
    <w:rsid w:val="00A026B1"/>
    <w:rsid w:val="00A03748"/>
    <w:rsid w:val="00A04442"/>
    <w:rsid w:val="00A044D2"/>
    <w:rsid w:val="00A05BB1"/>
    <w:rsid w:val="00A05E28"/>
    <w:rsid w:val="00A063AA"/>
    <w:rsid w:val="00A066BF"/>
    <w:rsid w:val="00A06788"/>
    <w:rsid w:val="00A067C9"/>
    <w:rsid w:val="00A06D3C"/>
    <w:rsid w:val="00A06F7F"/>
    <w:rsid w:val="00A07752"/>
    <w:rsid w:val="00A07761"/>
    <w:rsid w:val="00A079F2"/>
    <w:rsid w:val="00A10800"/>
    <w:rsid w:val="00A11036"/>
    <w:rsid w:val="00A110DC"/>
    <w:rsid w:val="00A1116B"/>
    <w:rsid w:val="00A11606"/>
    <w:rsid w:val="00A120A3"/>
    <w:rsid w:val="00A12427"/>
    <w:rsid w:val="00A12BAE"/>
    <w:rsid w:val="00A1474A"/>
    <w:rsid w:val="00A148A9"/>
    <w:rsid w:val="00A14D4E"/>
    <w:rsid w:val="00A14E71"/>
    <w:rsid w:val="00A14FFE"/>
    <w:rsid w:val="00A16134"/>
    <w:rsid w:val="00A165F8"/>
    <w:rsid w:val="00A1680D"/>
    <w:rsid w:val="00A168B6"/>
    <w:rsid w:val="00A1692A"/>
    <w:rsid w:val="00A16A90"/>
    <w:rsid w:val="00A173CB"/>
    <w:rsid w:val="00A176EF"/>
    <w:rsid w:val="00A17955"/>
    <w:rsid w:val="00A200CD"/>
    <w:rsid w:val="00A20709"/>
    <w:rsid w:val="00A20FBE"/>
    <w:rsid w:val="00A2127F"/>
    <w:rsid w:val="00A213D2"/>
    <w:rsid w:val="00A21D30"/>
    <w:rsid w:val="00A21DB1"/>
    <w:rsid w:val="00A21E35"/>
    <w:rsid w:val="00A2229C"/>
    <w:rsid w:val="00A22415"/>
    <w:rsid w:val="00A22DAC"/>
    <w:rsid w:val="00A22F9A"/>
    <w:rsid w:val="00A231A6"/>
    <w:rsid w:val="00A2339C"/>
    <w:rsid w:val="00A2364A"/>
    <w:rsid w:val="00A23BAE"/>
    <w:rsid w:val="00A23BD9"/>
    <w:rsid w:val="00A23DC5"/>
    <w:rsid w:val="00A240C3"/>
    <w:rsid w:val="00A24263"/>
    <w:rsid w:val="00A24482"/>
    <w:rsid w:val="00A249C8"/>
    <w:rsid w:val="00A24D80"/>
    <w:rsid w:val="00A251E3"/>
    <w:rsid w:val="00A2530C"/>
    <w:rsid w:val="00A256A5"/>
    <w:rsid w:val="00A258E9"/>
    <w:rsid w:val="00A25A4F"/>
    <w:rsid w:val="00A268F7"/>
    <w:rsid w:val="00A26E31"/>
    <w:rsid w:val="00A2720C"/>
    <w:rsid w:val="00A27576"/>
    <w:rsid w:val="00A27994"/>
    <w:rsid w:val="00A27F3C"/>
    <w:rsid w:val="00A27F8D"/>
    <w:rsid w:val="00A30506"/>
    <w:rsid w:val="00A30547"/>
    <w:rsid w:val="00A30A09"/>
    <w:rsid w:val="00A310CC"/>
    <w:rsid w:val="00A31594"/>
    <w:rsid w:val="00A31A85"/>
    <w:rsid w:val="00A32346"/>
    <w:rsid w:val="00A328B4"/>
    <w:rsid w:val="00A32AD5"/>
    <w:rsid w:val="00A33DCC"/>
    <w:rsid w:val="00A33DF4"/>
    <w:rsid w:val="00A34BC6"/>
    <w:rsid w:val="00A34FDB"/>
    <w:rsid w:val="00A351B1"/>
    <w:rsid w:val="00A35825"/>
    <w:rsid w:val="00A35A4B"/>
    <w:rsid w:val="00A35B07"/>
    <w:rsid w:val="00A35C93"/>
    <w:rsid w:val="00A3624C"/>
    <w:rsid w:val="00A3630E"/>
    <w:rsid w:val="00A36B40"/>
    <w:rsid w:val="00A36B9C"/>
    <w:rsid w:val="00A36D35"/>
    <w:rsid w:val="00A3763D"/>
    <w:rsid w:val="00A402FC"/>
    <w:rsid w:val="00A4036D"/>
    <w:rsid w:val="00A40C52"/>
    <w:rsid w:val="00A40E23"/>
    <w:rsid w:val="00A4121C"/>
    <w:rsid w:val="00A412AF"/>
    <w:rsid w:val="00A42150"/>
    <w:rsid w:val="00A4240F"/>
    <w:rsid w:val="00A42469"/>
    <w:rsid w:val="00A42590"/>
    <w:rsid w:val="00A42AC7"/>
    <w:rsid w:val="00A42F01"/>
    <w:rsid w:val="00A430EE"/>
    <w:rsid w:val="00A44027"/>
    <w:rsid w:val="00A4415A"/>
    <w:rsid w:val="00A4465D"/>
    <w:rsid w:val="00A44682"/>
    <w:rsid w:val="00A4471C"/>
    <w:rsid w:val="00A448DB"/>
    <w:rsid w:val="00A45081"/>
    <w:rsid w:val="00A45240"/>
    <w:rsid w:val="00A45694"/>
    <w:rsid w:val="00A456A8"/>
    <w:rsid w:val="00A45F69"/>
    <w:rsid w:val="00A45F7B"/>
    <w:rsid w:val="00A4600F"/>
    <w:rsid w:val="00A46E68"/>
    <w:rsid w:val="00A4705B"/>
    <w:rsid w:val="00A47DF2"/>
    <w:rsid w:val="00A50A31"/>
    <w:rsid w:val="00A50AAB"/>
    <w:rsid w:val="00A50CDA"/>
    <w:rsid w:val="00A511B7"/>
    <w:rsid w:val="00A511D7"/>
    <w:rsid w:val="00A51418"/>
    <w:rsid w:val="00A518AD"/>
    <w:rsid w:val="00A51A55"/>
    <w:rsid w:val="00A524BA"/>
    <w:rsid w:val="00A52536"/>
    <w:rsid w:val="00A533AE"/>
    <w:rsid w:val="00A545DA"/>
    <w:rsid w:val="00A545F4"/>
    <w:rsid w:val="00A54719"/>
    <w:rsid w:val="00A54BC2"/>
    <w:rsid w:val="00A54F61"/>
    <w:rsid w:val="00A552CA"/>
    <w:rsid w:val="00A5535F"/>
    <w:rsid w:val="00A55F11"/>
    <w:rsid w:val="00A56DEF"/>
    <w:rsid w:val="00A571D4"/>
    <w:rsid w:val="00A579B6"/>
    <w:rsid w:val="00A579C5"/>
    <w:rsid w:val="00A57C4B"/>
    <w:rsid w:val="00A6012E"/>
    <w:rsid w:val="00A60193"/>
    <w:rsid w:val="00A603BF"/>
    <w:rsid w:val="00A60717"/>
    <w:rsid w:val="00A6091A"/>
    <w:rsid w:val="00A60AE2"/>
    <w:rsid w:val="00A60AF2"/>
    <w:rsid w:val="00A61602"/>
    <w:rsid w:val="00A61625"/>
    <w:rsid w:val="00A62A7B"/>
    <w:rsid w:val="00A62D08"/>
    <w:rsid w:val="00A631F6"/>
    <w:rsid w:val="00A634F0"/>
    <w:rsid w:val="00A642FA"/>
    <w:rsid w:val="00A6480D"/>
    <w:rsid w:val="00A64A12"/>
    <w:rsid w:val="00A64C68"/>
    <w:rsid w:val="00A65955"/>
    <w:rsid w:val="00A6721F"/>
    <w:rsid w:val="00A70A3A"/>
    <w:rsid w:val="00A70A7B"/>
    <w:rsid w:val="00A70BA7"/>
    <w:rsid w:val="00A717AB"/>
    <w:rsid w:val="00A72A89"/>
    <w:rsid w:val="00A72B46"/>
    <w:rsid w:val="00A72FE5"/>
    <w:rsid w:val="00A7313E"/>
    <w:rsid w:val="00A7358B"/>
    <w:rsid w:val="00A735A1"/>
    <w:rsid w:val="00A74007"/>
    <w:rsid w:val="00A74136"/>
    <w:rsid w:val="00A74888"/>
    <w:rsid w:val="00A7499E"/>
    <w:rsid w:val="00A75195"/>
    <w:rsid w:val="00A75679"/>
    <w:rsid w:val="00A7568D"/>
    <w:rsid w:val="00A75A7F"/>
    <w:rsid w:val="00A75F13"/>
    <w:rsid w:val="00A75FE7"/>
    <w:rsid w:val="00A7678D"/>
    <w:rsid w:val="00A769CE"/>
    <w:rsid w:val="00A7728D"/>
    <w:rsid w:val="00A7747E"/>
    <w:rsid w:val="00A7767F"/>
    <w:rsid w:val="00A77978"/>
    <w:rsid w:val="00A77AB8"/>
    <w:rsid w:val="00A80640"/>
    <w:rsid w:val="00A806E8"/>
    <w:rsid w:val="00A80D9D"/>
    <w:rsid w:val="00A815A7"/>
    <w:rsid w:val="00A81677"/>
    <w:rsid w:val="00A81B87"/>
    <w:rsid w:val="00A823F1"/>
    <w:rsid w:val="00A82416"/>
    <w:rsid w:val="00A84B00"/>
    <w:rsid w:val="00A854F8"/>
    <w:rsid w:val="00A85B6B"/>
    <w:rsid w:val="00A85B92"/>
    <w:rsid w:val="00A85F79"/>
    <w:rsid w:val="00A86FF1"/>
    <w:rsid w:val="00A87DB8"/>
    <w:rsid w:val="00A87F0E"/>
    <w:rsid w:val="00A9034D"/>
    <w:rsid w:val="00A90D1B"/>
    <w:rsid w:val="00A91397"/>
    <w:rsid w:val="00A913BF"/>
    <w:rsid w:val="00A918DC"/>
    <w:rsid w:val="00A919A5"/>
    <w:rsid w:val="00A91F61"/>
    <w:rsid w:val="00A9296F"/>
    <w:rsid w:val="00A92B87"/>
    <w:rsid w:val="00A93ED3"/>
    <w:rsid w:val="00A943B0"/>
    <w:rsid w:val="00A94B53"/>
    <w:rsid w:val="00A94FAA"/>
    <w:rsid w:val="00A9513B"/>
    <w:rsid w:val="00A954F8"/>
    <w:rsid w:val="00A95BC8"/>
    <w:rsid w:val="00A963C0"/>
    <w:rsid w:val="00A96AD4"/>
    <w:rsid w:val="00A96F4B"/>
    <w:rsid w:val="00A974FC"/>
    <w:rsid w:val="00AA093A"/>
    <w:rsid w:val="00AA0EAE"/>
    <w:rsid w:val="00AA1012"/>
    <w:rsid w:val="00AA115E"/>
    <w:rsid w:val="00AA15DA"/>
    <w:rsid w:val="00AA1651"/>
    <w:rsid w:val="00AA1A32"/>
    <w:rsid w:val="00AA1CE9"/>
    <w:rsid w:val="00AA25CF"/>
    <w:rsid w:val="00AA39ED"/>
    <w:rsid w:val="00AA3A9B"/>
    <w:rsid w:val="00AA3E6E"/>
    <w:rsid w:val="00AA41B1"/>
    <w:rsid w:val="00AA4AA1"/>
    <w:rsid w:val="00AA4C2D"/>
    <w:rsid w:val="00AA4CAB"/>
    <w:rsid w:val="00AA5210"/>
    <w:rsid w:val="00AA591E"/>
    <w:rsid w:val="00AA5C7A"/>
    <w:rsid w:val="00AA5F7C"/>
    <w:rsid w:val="00AA63D3"/>
    <w:rsid w:val="00AA6BDC"/>
    <w:rsid w:val="00AA6F83"/>
    <w:rsid w:val="00AA7228"/>
    <w:rsid w:val="00AA7434"/>
    <w:rsid w:val="00AA7949"/>
    <w:rsid w:val="00AB00C6"/>
    <w:rsid w:val="00AB0109"/>
    <w:rsid w:val="00AB0741"/>
    <w:rsid w:val="00AB0828"/>
    <w:rsid w:val="00AB0A40"/>
    <w:rsid w:val="00AB0CA9"/>
    <w:rsid w:val="00AB0E4E"/>
    <w:rsid w:val="00AB0E57"/>
    <w:rsid w:val="00AB0F28"/>
    <w:rsid w:val="00AB166F"/>
    <w:rsid w:val="00AB1E8D"/>
    <w:rsid w:val="00AB256C"/>
    <w:rsid w:val="00AB27CA"/>
    <w:rsid w:val="00AB3452"/>
    <w:rsid w:val="00AB349F"/>
    <w:rsid w:val="00AB3562"/>
    <w:rsid w:val="00AB4720"/>
    <w:rsid w:val="00AB5159"/>
    <w:rsid w:val="00AB566D"/>
    <w:rsid w:val="00AB5A5C"/>
    <w:rsid w:val="00AB5DDA"/>
    <w:rsid w:val="00AB663F"/>
    <w:rsid w:val="00AB6657"/>
    <w:rsid w:val="00AB66F8"/>
    <w:rsid w:val="00AB6A28"/>
    <w:rsid w:val="00AB7995"/>
    <w:rsid w:val="00AB7BDC"/>
    <w:rsid w:val="00AB7DF0"/>
    <w:rsid w:val="00AB7E51"/>
    <w:rsid w:val="00AB7EE0"/>
    <w:rsid w:val="00AB7F53"/>
    <w:rsid w:val="00AC09D6"/>
    <w:rsid w:val="00AC1365"/>
    <w:rsid w:val="00AC15D1"/>
    <w:rsid w:val="00AC2328"/>
    <w:rsid w:val="00AC32CD"/>
    <w:rsid w:val="00AC3679"/>
    <w:rsid w:val="00AC4604"/>
    <w:rsid w:val="00AC4BA9"/>
    <w:rsid w:val="00AC50C4"/>
    <w:rsid w:val="00AC5582"/>
    <w:rsid w:val="00AC59D9"/>
    <w:rsid w:val="00AC5CA4"/>
    <w:rsid w:val="00AC70AB"/>
    <w:rsid w:val="00AC7B93"/>
    <w:rsid w:val="00AD021A"/>
    <w:rsid w:val="00AD0D77"/>
    <w:rsid w:val="00AD0DC4"/>
    <w:rsid w:val="00AD0F4B"/>
    <w:rsid w:val="00AD1AA9"/>
    <w:rsid w:val="00AD273E"/>
    <w:rsid w:val="00AD3129"/>
    <w:rsid w:val="00AD356B"/>
    <w:rsid w:val="00AD3FE2"/>
    <w:rsid w:val="00AD4305"/>
    <w:rsid w:val="00AD4BB1"/>
    <w:rsid w:val="00AD4BE8"/>
    <w:rsid w:val="00AD5670"/>
    <w:rsid w:val="00AD5ACD"/>
    <w:rsid w:val="00AD5DFB"/>
    <w:rsid w:val="00AD62BB"/>
    <w:rsid w:val="00AD6830"/>
    <w:rsid w:val="00AD7256"/>
    <w:rsid w:val="00AD789D"/>
    <w:rsid w:val="00AD7920"/>
    <w:rsid w:val="00AD7B4A"/>
    <w:rsid w:val="00AD7E52"/>
    <w:rsid w:val="00AE00DA"/>
    <w:rsid w:val="00AE014C"/>
    <w:rsid w:val="00AE0E74"/>
    <w:rsid w:val="00AE0EBC"/>
    <w:rsid w:val="00AE1995"/>
    <w:rsid w:val="00AE2335"/>
    <w:rsid w:val="00AE29FE"/>
    <w:rsid w:val="00AE3D27"/>
    <w:rsid w:val="00AE3E96"/>
    <w:rsid w:val="00AE4059"/>
    <w:rsid w:val="00AE44A4"/>
    <w:rsid w:val="00AE45D3"/>
    <w:rsid w:val="00AE4902"/>
    <w:rsid w:val="00AE4B8A"/>
    <w:rsid w:val="00AE4ED0"/>
    <w:rsid w:val="00AE4F53"/>
    <w:rsid w:val="00AE52BB"/>
    <w:rsid w:val="00AE552F"/>
    <w:rsid w:val="00AE561C"/>
    <w:rsid w:val="00AE5A9B"/>
    <w:rsid w:val="00AE600D"/>
    <w:rsid w:val="00AE60D3"/>
    <w:rsid w:val="00AE6600"/>
    <w:rsid w:val="00AE6B7C"/>
    <w:rsid w:val="00AE6F90"/>
    <w:rsid w:val="00AE7763"/>
    <w:rsid w:val="00AF06B2"/>
    <w:rsid w:val="00AF0953"/>
    <w:rsid w:val="00AF19A4"/>
    <w:rsid w:val="00AF1C41"/>
    <w:rsid w:val="00AF1EFC"/>
    <w:rsid w:val="00AF2C69"/>
    <w:rsid w:val="00AF3577"/>
    <w:rsid w:val="00AF3D99"/>
    <w:rsid w:val="00AF4F6C"/>
    <w:rsid w:val="00AF5232"/>
    <w:rsid w:val="00AF5864"/>
    <w:rsid w:val="00AF71BC"/>
    <w:rsid w:val="00AF761B"/>
    <w:rsid w:val="00AF77BF"/>
    <w:rsid w:val="00B009C7"/>
    <w:rsid w:val="00B00C37"/>
    <w:rsid w:val="00B012BE"/>
    <w:rsid w:val="00B0151D"/>
    <w:rsid w:val="00B0171A"/>
    <w:rsid w:val="00B0199F"/>
    <w:rsid w:val="00B01A1F"/>
    <w:rsid w:val="00B02624"/>
    <w:rsid w:val="00B03127"/>
    <w:rsid w:val="00B03325"/>
    <w:rsid w:val="00B034FA"/>
    <w:rsid w:val="00B037BB"/>
    <w:rsid w:val="00B03809"/>
    <w:rsid w:val="00B03C23"/>
    <w:rsid w:val="00B03E4A"/>
    <w:rsid w:val="00B04CD3"/>
    <w:rsid w:val="00B05650"/>
    <w:rsid w:val="00B063AB"/>
    <w:rsid w:val="00B0683A"/>
    <w:rsid w:val="00B070FD"/>
    <w:rsid w:val="00B1061A"/>
    <w:rsid w:val="00B10DC1"/>
    <w:rsid w:val="00B11E00"/>
    <w:rsid w:val="00B1294E"/>
    <w:rsid w:val="00B12C2D"/>
    <w:rsid w:val="00B12EC4"/>
    <w:rsid w:val="00B1302D"/>
    <w:rsid w:val="00B1305D"/>
    <w:rsid w:val="00B139D9"/>
    <w:rsid w:val="00B13B2D"/>
    <w:rsid w:val="00B13C24"/>
    <w:rsid w:val="00B14A9A"/>
    <w:rsid w:val="00B14BF3"/>
    <w:rsid w:val="00B14C6A"/>
    <w:rsid w:val="00B14E4D"/>
    <w:rsid w:val="00B15455"/>
    <w:rsid w:val="00B15C2F"/>
    <w:rsid w:val="00B15CD0"/>
    <w:rsid w:val="00B171E1"/>
    <w:rsid w:val="00B1725A"/>
    <w:rsid w:val="00B2017D"/>
    <w:rsid w:val="00B20497"/>
    <w:rsid w:val="00B204F3"/>
    <w:rsid w:val="00B208F0"/>
    <w:rsid w:val="00B20AB1"/>
    <w:rsid w:val="00B218CE"/>
    <w:rsid w:val="00B21DE4"/>
    <w:rsid w:val="00B22160"/>
    <w:rsid w:val="00B22178"/>
    <w:rsid w:val="00B225AB"/>
    <w:rsid w:val="00B22A7D"/>
    <w:rsid w:val="00B22C46"/>
    <w:rsid w:val="00B22E45"/>
    <w:rsid w:val="00B2390F"/>
    <w:rsid w:val="00B23BD7"/>
    <w:rsid w:val="00B2482B"/>
    <w:rsid w:val="00B25048"/>
    <w:rsid w:val="00B2504A"/>
    <w:rsid w:val="00B25708"/>
    <w:rsid w:val="00B26133"/>
    <w:rsid w:val="00B2627C"/>
    <w:rsid w:val="00B26D84"/>
    <w:rsid w:val="00B27703"/>
    <w:rsid w:val="00B27D65"/>
    <w:rsid w:val="00B3000A"/>
    <w:rsid w:val="00B30603"/>
    <w:rsid w:val="00B30F59"/>
    <w:rsid w:val="00B315FF"/>
    <w:rsid w:val="00B31DC1"/>
    <w:rsid w:val="00B320CC"/>
    <w:rsid w:val="00B3295E"/>
    <w:rsid w:val="00B32EF9"/>
    <w:rsid w:val="00B3478D"/>
    <w:rsid w:val="00B350CF"/>
    <w:rsid w:val="00B35BE8"/>
    <w:rsid w:val="00B3622C"/>
    <w:rsid w:val="00B405A7"/>
    <w:rsid w:val="00B41242"/>
    <w:rsid w:val="00B412C2"/>
    <w:rsid w:val="00B41618"/>
    <w:rsid w:val="00B42049"/>
    <w:rsid w:val="00B421C3"/>
    <w:rsid w:val="00B42340"/>
    <w:rsid w:val="00B4250C"/>
    <w:rsid w:val="00B42601"/>
    <w:rsid w:val="00B438E1"/>
    <w:rsid w:val="00B43A4A"/>
    <w:rsid w:val="00B44F41"/>
    <w:rsid w:val="00B451DA"/>
    <w:rsid w:val="00B45C8E"/>
    <w:rsid w:val="00B46124"/>
    <w:rsid w:val="00B463BC"/>
    <w:rsid w:val="00B46A8E"/>
    <w:rsid w:val="00B46C63"/>
    <w:rsid w:val="00B472BD"/>
    <w:rsid w:val="00B47689"/>
    <w:rsid w:val="00B4787D"/>
    <w:rsid w:val="00B4796C"/>
    <w:rsid w:val="00B5081A"/>
    <w:rsid w:val="00B50C1E"/>
    <w:rsid w:val="00B510B3"/>
    <w:rsid w:val="00B51379"/>
    <w:rsid w:val="00B5189C"/>
    <w:rsid w:val="00B52938"/>
    <w:rsid w:val="00B52DDC"/>
    <w:rsid w:val="00B52E9A"/>
    <w:rsid w:val="00B52EFC"/>
    <w:rsid w:val="00B53BFD"/>
    <w:rsid w:val="00B53C3B"/>
    <w:rsid w:val="00B53C3E"/>
    <w:rsid w:val="00B53D56"/>
    <w:rsid w:val="00B541AF"/>
    <w:rsid w:val="00B54DC8"/>
    <w:rsid w:val="00B553D9"/>
    <w:rsid w:val="00B55465"/>
    <w:rsid w:val="00B56991"/>
    <w:rsid w:val="00B56C5F"/>
    <w:rsid w:val="00B57080"/>
    <w:rsid w:val="00B5782E"/>
    <w:rsid w:val="00B57ABD"/>
    <w:rsid w:val="00B57DDD"/>
    <w:rsid w:val="00B6115D"/>
    <w:rsid w:val="00B6118E"/>
    <w:rsid w:val="00B611B7"/>
    <w:rsid w:val="00B61246"/>
    <w:rsid w:val="00B61550"/>
    <w:rsid w:val="00B619D7"/>
    <w:rsid w:val="00B6286F"/>
    <w:rsid w:val="00B62B7A"/>
    <w:rsid w:val="00B62BF9"/>
    <w:rsid w:val="00B63356"/>
    <w:rsid w:val="00B63602"/>
    <w:rsid w:val="00B63F8A"/>
    <w:rsid w:val="00B64105"/>
    <w:rsid w:val="00B645B0"/>
    <w:rsid w:val="00B64D30"/>
    <w:rsid w:val="00B6554D"/>
    <w:rsid w:val="00B65B4A"/>
    <w:rsid w:val="00B660BE"/>
    <w:rsid w:val="00B66872"/>
    <w:rsid w:val="00B67524"/>
    <w:rsid w:val="00B677A9"/>
    <w:rsid w:val="00B677FB"/>
    <w:rsid w:val="00B67F63"/>
    <w:rsid w:val="00B7033D"/>
    <w:rsid w:val="00B70711"/>
    <w:rsid w:val="00B70762"/>
    <w:rsid w:val="00B70C92"/>
    <w:rsid w:val="00B71297"/>
    <w:rsid w:val="00B7130D"/>
    <w:rsid w:val="00B72391"/>
    <w:rsid w:val="00B72458"/>
    <w:rsid w:val="00B724F9"/>
    <w:rsid w:val="00B73467"/>
    <w:rsid w:val="00B73C53"/>
    <w:rsid w:val="00B73F39"/>
    <w:rsid w:val="00B7406C"/>
    <w:rsid w:val="00B744AC"/>
    <w:rsid w:val="00B74747"/>
    <w:rsid w:val="00B75298"/>
    <w:rsid w:val="00B75E45"/>
    <w:rsid w:val="00B76BC7"/>
    <w:rsid w:val="00B76E08"/>
    <w:rsid w:val="00B76F04"/>
    <w:rsid w:val="00B777C6"/>
    <w:rsid w:val="00B804DC"/>
    <w:rsid w:val="00B807A9"/>
    <w:rsid w:val="00B8083B"/>
    <w:rsid w:val="00B81078"/>
    <w:rsid w:val="00B810B4"/>
    <w:rsid w:val="00B81301"/>
    <w:rsid w:val="00B8132E"/>
    <w:rsid w:val="00B814AD"/>
    <w:rsid w:val="00B81A0F"/>
    <w:rsid w:val="00B8236D"/>
    <w:rsid w:val="00B8285A"/>
    <w:rsid w:val="00B82DA3"/>
    <w:rsid w:val="00B832C9"/>
    <w:rsid w:val="00B83373"/>
    <w:rsid w:val="00B83A0E"/>
    <w:rsid w:val="00B84777"/>
    <w:rsid w:val="00B85262"/>
    <w:rsid w:val="00B85743"/>
    <w:rsid w:val="00B85A45"/>
    <w:rsid w:val="00B86AFA"/>
    <w:rsid w:val="00B870A2"/>
    <w:rsid w:val="00B87991"/>
    <w:rsid w:val="00B90B91"/>
    <w:rsid w:val="00B910A9"/>
    <w:rsid w:val="00B91142"/>
    <w:rsid w:val="00B914B7"/>
    <w:rsid w:val="00B914B9"/>
    <w:rsid w:val="00B914CD"/>
    <w:rsid w:val="00B92119"/>
    <w:rsid w:val="00B92689"/>
    <w:rsid w:val="00B92E8C"/>
    <w:rsid w:val="00B9307A"/>
    <w:rsid w:val="00B94E12"/>
    <w:rsid w:val="00B956ED"/>
    <w:rsid w:val="00B9582A"/>
    <w:rsid w:val="00B95A41"/>
    <w:rsid w:val="00B9628C"/>
    <w:rsid w:val="00B965D0"/>
    <w:rsid w:val="00B96AA6"/>
    <w:rsid w:val="00B96BF9"/>
    <w:rsid w:val="00B96C68"/>
    <w:rsid w:val="00B96F4C"/>
    <w:rsid w:val="00BA0A1B"/>
    <w:rsid w:val="00BA0E00"/>
    <w:rsid w:val="00BA133D"/>
    <w:rsid w:val="00BA14A7"/>
    <w:rsid w:val="00BA219D"/>
    <w:rsid w:val="00BA2BCF"/>
    <w:rsid w:val="00BA2DE7"/>
    <w:rsid w:val="00BA3246"/>
    <w:rsid w:val="00BA3F7B"/>
    <w:rsid w:val="00BA4727"/>
    <w:rsid w:val="00BA4D99"/>
    <w:rsid w:val="00BA51CF"/>
    <w:rsid w:val="00BA62D6"/>
    <w:rsid w:val="00BA7070"/>
    <w:rsid w:val="00BA7225"/>
    <w:rsid w:val="00BA76AB"/>
    <w:rsid w:val="00BA7B60"/>
    <w:rsid w:val="00BB0002"/>
    <w:rsid w:val="00BB0038"/>
    <w:rsid w:val="00BB0306"/>
    <w:rsid w:val="00BB0432"/>
    <w:rsid w:val="00BB092C"/>
    <w:rsid w:val="00BB0A10"/>
    <w:rsid w:val="00BB0D43"/>
    <w:rsid w:val="00BB16C8"/>
    <w:rsid w:val="00BB173E"/>
    <w:rsid w:val="00BB1755"/>
    <w:rsid w:val="00BB1CD6"/>
    <w:rsid w:val="00BB20F2"/>
    <w:rsid w:val="00BB27CA"/>
    <w:rsid w:val="00BB2A51"/>
    <w:rsid w:val="00BB32F5"/>
    <w:rsid w:val="00BB4026"/>
    <w:rsid w:val="00BB403B"/>
    <w:rsid w:val="00BB55C6"/>
    <w:rsid w:val="00BB5D85"/>
    <w:rsid w:val="00BB5FDB"/>
    <w:rsid w:val="00BB6195"/>
    <w:rsid w:val="00BB668F"/>
    <w:rsid w:val="00BB6A58"/>
    <w:rsid w:val="00BC03FC"/>
    <w:rsid w:val="00BC0B2D"/>
    <w:rsid w:val="00BC0E44"/>
    <w:rsid w:val="00BC1847"/>
    <w:rsid w:val="00BC18B7"/>
    <w:rsid w:val="00BC25AE"/>
    <w:rsid w:val="00BC38E7"/>
    <w:rsid w:val="00BC3930"/>
    <w:rsid w:val="00BC3FBD"/>
    <w:rsid w:val="00BC4141"/>
    <w:rsid w:val="00BC450C"/>
    <w:rsid w:val="00BC4B2F"/>
    <w:rsid w:val="00BC4E5F"/>
    <w:rsid w:val="00BC5187"/>
    <w:rsid w:val="00BC60ED"/>
    <w:rsid w:val="00BC626E"/>
    <w:rsid w:val="00BC6E94"/>
    <w:rsid w:val="00BC7422"/>
    <w:rsid w:val="00BD04FA"/>
    <w:rsid w:val="00BD0C27"/>
    <w:rsid w:val="00BD0C2B"/>
    <w:rsid w:val="00BD110D"/>
    <w:rsid w:val="00BD1813"/>
    <w:rsid w:val="00BD183B"/>
    <w:rsid w:val="00BD21EE"/>
    <w:rsid w:val="00BD222E"/>
    <w:rsid w:val="00BD23EF"/>
    <w:rsid w:val="00BD25EC"/>
    <w:rsid w:val="00BD37BE"/>
    <w:rsid w:val="00BD39A1"/>
    <w:rsid w:val="00BD39DF"/>
    <w:rsid w:val="00BD3E92"/>
    <w:rsid w:val="00BD3EBC"/>
    <w:rsid w:val="00BD415E"/>
    <w:rsid w:val="00BD4318"/>
    <w:rsid w:val="00BD4425"/>
    <w:rsid w:val="00BD478A"/>
    <w:rsid w:val="00BD4E05"/>
    <w:rsid w:val="00BD502C"/>
    <w:rsid w:val="00BD5A2C"/>
    <w:rsid w:val="00BD5A47"/>
    <w:rsid w:val="00BD5A4D"/>
    <w:rsid w:val="00BD5B7D"/>
    <w:rsid w:val="00BD5E4D"/>
    <w:rsid w:val="00BD60F3"/>
    <w:rsid w:val="00BD635C"/>
    <w:rsid w:val="00BD64F8"/>
    <w:rsid w:val="00BD6ADD"/>
    <w:rsid w:val="00BD764B"/>
    <w:rsid w:val="00BE021D"/>
    <w:rsid w:val="00BE06D6"/>
    <w:rsid w:val="00BE0AEC"/>
    <w:rsid w:val="00BE0B90"/>
    <w:rsid w:val="00BE0F00"/>
    <w:rsid w:val="00BE1222"/>
    <w:rsid w:val="00BE15E3"/>
    <w:rsid w:val="00BE16B9"/>
    <w:rsid w:val="00BE18D7"/>
    <w:rsid w:val="00BE1A5B"/>
    <w:rsid w:val="00BE20F0"/>
    <w:rsid w:val="00BE27CC"/>
    <w:rsid w:val="00BE2D1D"/>
    <w:rsid w:val="00BE33E5"/>
    <w:rsid w:val="00BE449A"/>
    <w:rsid w:val="00BE4D5F"/>
    <w:rsid w:val="00BE4E47"/>
    <w:rsid w:val="00BE5044"/>
    <w:rsid w:val="00BE5761"/>
    <w:rsid w:val="00BE699B"/>
    <w:rsid w:val="00BE6DD0"/>
    <w:rsid w:val="00BE6DFA"/>
    <w:rsid w:val="00BE6F17"/>
    <w:rsid w:val="00BE71FC"/>
    <w:rsid w:val="00BE730A"/>
    <w:rsid w:val="00BE7F4D"/>
    <w:rsid w:val="00BF00BB"/>
    <w:rsid w:val="00BF09B7"/>
    <w:rsid w:val="00BF09F2"/>
    <w:rsid w:val="00BF0D1E"/>
    <w:rsid w:val="00BF1054"/>
    <w:rsid w:val="00BF11C8"/>
    <w:rsid w:val="00BF139F"/>
    <w:rsid w:val="00BF1CA5"/>
    <w:rsid w:val="00BF2974"/>
    <w:rsid w:val="00BF2D4B"/>
    <w:rsid w:val="00BF30BF"/>
    <w:rsid w:val="00BF35AC"/>
    <w:rsid w:val="00BF3AFD"/>
    <w:rsid w:val="00BF4A2F"/>
    <w:rsid w:val="00BF55A1"/>
    <w:rsid w:val="00BF607F"/>
    <w:rsid w:val="00BF6703"/>
    <w:rsid w:val="00BF6E5A"/>
    <w:rsid w:val="00BF7486"/>
    <w:rsid w:val="00BF78CE"/>
    <w:rsid w:val="00BF798E"/>
    <w:rsid w:val="00BF7DD1"/>
    <w:rsid w:val="00C003E0"/>
    <w:rsid w:val="00C00723"/>
    <w:rsid w:val="00C00D13"/>
    <w:rsid w:val="00C01DC4"/>
    <w:rsid w:val="00C020EF"/>
    <w:rsid w:val="00C021FA"/>
    <w:rsid w:val="00C0228C"/>
    <w:rsid w:val="00C02698"/>
    <w:rsid w:val="00C02925"/>
    <w:rsid w:val="00C034ED"/>
    <w:rsid w:val="00C03A83"/>
    <w:rsid w:val="00C03E6A"/>
    <w:rsid w:val="00C046B9"/>
    <w:rsid w:val="00C04D5F"/>
    <w:rsid w:val="00C04EE4"/>
    <w:rsid w:val="00C05193"/>
    <w:rsid w:val="00C05F75"/>
    <w:rsid w:val="00C06372"/>
    <w:rsid w:val="00C06B2E"/>
    <w:rsid w:val="00C06BD7"/>
    <w:rsid w:val="00C06F01"/>
    <w:rsid w:val="00C0729D"/>
    <w:rsid w:val="00C07624"/>
    <w:rsid w:val="00C0762D"/>
    <w:rsid w:val="00C0763A"/>
    <w:rsid w:val="00C07D17"/>
    <w:rsid w:val="00C07ED0"/>
    <w:rsid w:val="00C07F9B"/>
    <w:rsid w:val="00C104C3"/>
    <w:rsid w:val="00C105DC"/>
    <w:rsid w:val="00C107F0"/>
    <w:rsid w:val="00C10EFE"/>
    <w:rsid w:val="00C1158E"/>
    <w:rsid w:val="00C1285C"/>
    <w:rsid w:val="00C1293B"/>
    <w:rsid w:val="00C13611"/>
    <w:rsid w:val="00C142C4"/>
    <w:rsid w:val="00C14761"/>
    <w:rsid w:val="00C14C9F"/>
    <w:rsid w:val="00C15142"/>
    <w:rsid w:val="00C15473"/>
    <w:rsid w:val="00C160FF"/>
    <w:rsid w:val="00C16B19"/>
    <w:rsid w:val="00C1701B"/>
    <w:rsid w:val="00C171A3"/>
    <w:rsid w:val="00C200D5"/>
    <w:rsid w:val="00C201F7"/>
    <w:rsid w:val="00C20338"/>
    <w:rsid w:val="00C2081C"/>
    <w:rsid w:val="00C229A1"/>
    <w:rsid w:val="00C22E05"/>
    <w:rsid w:val="00C22EF2"/>
    <w:rsid w:val="00C2341A"/>
    <w:rsid w:val="00C23FFE"/>
    <w:rsid w:val="00C2465D"/>
    <w:rsid w:val="00C2476C"/>
    <w:rsid w:val="00C249F6"/>
    <w:rsid w:val="00C24DE3"/>
    <w:rsid w:val="00C25744"/>
    <w:rsid w:val="00C259D1"/>
    <w:rsid w:val="00C25B1F"/>
    <w:rsid w:val="00C25FB8"/>
    <w:rsid w:val="00C26A0E"/>
    <w:rsid w:val="00C26A69"/>
    <w:rsid w:val="00C27D54"/>
    <w:rsid w:val="00C27F1D"/>
    <w:rsid w:val="00C30944"/>
    <w:rsid w:val="00C30C22"/>
    <w:rsid w:val="00C31261"/>
    <w:rsid w:val="00C313C6"/>
    <w:rsid w:val="00C3147C"/>
    <w:rsid w:val="00C31D9A"/>
    <w:rsid w:val="00C31E4E"/>
    <w:rsid w:val="00C31E68"/>
    <w:rsid w:val="00C3217C"/>
    <w:rsid w:val="00C323DE"/>
    <w:rsid w:val="00C324DF"/>
    <w:rsid w:val="00C325F1"/>
    <w:rsid w:val="00C32D99"/>
    <w:rsid w:val="00C33B9C"/>
    <w:rsid w:val="00C33FA6"/>
    <w:rsid w:val="00C3422F"/>
    <w:rsid w:val="00C342E6"/>
    <w:rsid w:val="00C347B6"/>
    <w:rsid w:val="00C347FE"/>
    <w:rsid w:val="00C348E2"/>
    <w:rsid w:val="00C35772"/>
    <w:rsid w:val="00C36CE1"/>
    <w:rsid w:val="00C36E4E"/>
    <w:rsid w:val="00C3768E"/>
    <w:rsid w:val="00C37DD9"/>
    <w:rsid w:val="00C40DEE"/>
    <w:rsid w:val="00C40FA5"/>
    <w:rsid w:val="00C410EB"/>
    <w:rsid w:val="00C41186"/>
    <w:rsid w:val="00C41C8E"/>
    <w:rsid w:val="00C41FB2"/>
    <w:rsid w:val="00C41FD3"/>
    <w:rsid w:val="00C4224E"/>
    <w:rsid w:val="00C438EF"/>
    <w:rsid w:val="00C43B35"/>
    <w:rsid w:val="00C43D1B"/>
    <w:rsid w:val="00C4534D"/>
    <w:rsid w:val="00C45A76"/>
    <w:rsid w:val="00C45EC4"/>
    <w:rsid w:val="00C45FE3"/>
    <w:rsid w:val="00C464E1"/>
    <w:rsid w:val="00C4654F"/>
    <w:rsid w:val="00C46721"/>
    <w:rsid w:val="00C46BAF"/>
    <w:rsid w:val="00C46C11"/>
    <w:rsid w:val="00C478CA"/>
    <w:rsid w:val="00C50792"/>
    <w:rsid w:val="00C5133C"/>
    <w:rsid w:val="00C5181F"/>
    <w:rsid w:val="00C51AF7"/>
    <w:rsid w:val="00C52006"/>
    <w:rsid w:val="00C5223B"/>
    <w:rsid w:val="00C5233C"/>
    <w:rsid w:val="00C524D1"/>
    <w:rsid w:val="00C52690"/>
    <w:rsid w:val="00C52826"/>
    <w:rsid w:val="00C52973"/>
    <w:rsid w:val="00C52D46"/>
    <w:rsid w:val="00C53CCE"/>
    <w:rsid w:val="00C5464E"/>
    <w:rsid w:val="00C546E3"/>
    <w:rsid w:val="00C54CDB"/>
    <w:rsid w:val="00C54F69"/>
    <w:rsid w:val="00C5539A"/>
    <w:rsid w:val="00C558C8"/>
    <w:rsid w:val="00C55B42"/>
    <w:rsid w:val="00C5625D"/>
    <w:rsid w:val="00C562F6"/>
    <w:rsid w:val="00C565B4"/>
    <w:rsid w:val="00C568DC"/>
    <w:rsid w:val="00C56D18"/>
    <w:rsid w:val="00C56D53"/>
    <w:rsid w:val="00C577F3"/>
    <w:rsid w:val="00C604DD"/>
    <w:rsid w:val="00C60A81"/>
    <w:rsid w:val="00C61451"/>
    <w:rsid w:val="00C61690"/>
    <w:rsid w:val="00C618F3"/>
    <w:rsid w:val="00C61F7B"/>
    <w:rsid w:val="00C624D9"/>
    <w:rsid w:val="00C62650"/>
    <w:rsid w:val="00C62776"/>
    <w:rsid w:val="00C63DF2"/>
    <w:rsid w:val="00C63E5A"/>
    <w:rsid w:val="00C64021"/>
    <w:rsid w:val="00C64100"/>
    <w:rsid w:val="00C6416D"/>
    <w:rsid w:val="00C64990"/>
    <w:rsid w:val="00C64E30"/>
    <w:rsid w:val="00C65BE0"/>
    <w:rsid w:val="00C67441"/>
    <w:rsid w:val="00C67BE6"/>
    <w:rsid w:val="00C70061"/>
    <w:rsid w:val="00C7021C"/>
    <w:rsid w:val="00C711C4"/>
    <w:rsid w:val="00C714EC"/>
    <w:rsid w:val="00C716E4"/>
    <w:rsid w:val="00C719C0"/>
    <w:rsid w:val="00C71E00"/>
    <w:rsid w:val="00C72E1F"/>
    <w:rsid w:val="00C72E9A"/>
    <w:rsid w:val="00C73431"/>
    <w:rsid w:val="00C73BF4"/>
    <w:rsid w:val="00C741BA"/>
    <w:rsid w:val="00C7443A"/>
    <w:rsid w:val="00C746D1"/>
    <w:rsid w:val="00C74951"/>
    <w:rsid w:val="00C749D6"/>
    <w:rsid w:val="00C76856"/>
    <w:rsid w:val="00C76BB2"/>
    <w:rsid w:val="00C77853"/>
    <w:rsid w:val="00C778F7"/>
    <w:rsid w:val="00C77977"/>
    <w:rsid w:val="00C77B11"/>
    <w:rsid w:val="00C806C6"/>
    <w:rsid w:val="00C80FB4"/>
    <w:rsid w:val="00C81689"/>
    <w:rsid w:val="00C81D36"/>
    <w:rsid w:val="00C82D91"/>
    <w:rsid w:val="00C82F08"/>
    <w:rsid w:val="00C82FB3"/>
    <w:rsid w:val="00C83122"/>
    <w:rsid w:val="00C8344E"/>
    <w:rsid w:val="00C84490"/>
    <w:rsid w:val="00C84996"/>
    <w:rsid w:val="00C84B36"/>
    <w:rsid w:val="00C84C9D"/>
    <w:rsid w:val="00C84E16"/>
    <w:rsid w:val="00C84FAF"/>
    <w:rsid w:val="00C85050"/>
    <w:rsid w:val="00C85A19"/>
    <w:rsid w:val="00C8622D"/>
    <w:rsid w:val="00C866D8"/>
    <w:rsid w:val="00C866FE"/>
    <w:rsid w:val="00C86718"/>
    <w:rsid w:val="00C8740C"/>
    <w:rsid w:val="00C87509"/>
    <w:rsid w:val="00C87D20"/>
    <w:rsid w:val="00C903BA"/>
    <w:rsid w:val="00C90814"/>
    <w:rsid w:val="00C91184"/>
    <w:rsid w:val="00C91366"/>
    <w:rsid w:val="00C91A9B"/>
    <w:rsid w:val="00C9234A"/>
    <w:rsid w:val="00C92D74"/>
    <w:rsid w:val="00C95443"/>
    <w:rsid w:val="00C95460"/>
    <w:rsid w:val="00C958CE"/>
    <w:rsid w:val="00C95DC7"/>
    <w:rsid w:val="00C96254"/>
    <w:rsid w:val="00C96887"/>
    <w:rsid w:val="00C96F21"/>
    <w:rsid w:val="00C971EE"/>
    <w:rsid w:val="00C97447"/>
    <w:rsid w:val="00C9749F"/>
    <w:rsid w:val="00CA0312"/>
    <w:rsid w:val="00CA062A"/>
    <w:rsid w:val="00CA087D"/>
    <w:rsid w:val="00CA16B5"/>
    <w:rsid w:val="00CA16D8"/>
    <w:rsid w:val="00CA1DB6"/>
    <w:rsid w:val="00CA1E23"/>
    <w:rsid w:val="00CA36AB"/>
    <w:rsid w:val="00CA3B0C"/>
    <w:rsid w:val="00CA3CC8"/>
    <w:rsid w:val="00CA54DF"/>
    <w:rsid w:val="00CA5595"/>
    <w:rsid w:val="00CA57EB"/>
    <w:rsid w:val="00CA5DEE"/>
    <w:rsid w:val="00CA629C"/>
    <w:rsid w:val="00CA6486"/>
    <w:rsid w:val="00CA66B1"/>
    <w:rsid w:val="00CA6AD4"/>
    <w:rsid w:val="00CA78E4"/>
    <w:rsid w:val="00CA7D0B"/>
    <w:rsid w:val="00CB07C1"/>
    <w:rsid w:val="00CB0AFB"/>
    <w:rsid w:val="00CB1287"/>
    <w:rsid w:val="00CB1B34"/>
    <w:rsid w:val="00CB2005"/>
    <w:rsid w:val="00CB2B50"/>
    <w:rsid w:val="00CB3025"/>
    <w:rsid w:val="00CB36F8"/>
    <w:rsid w:val="00CB3741"/>
    <w:rsid w:val="00CB3FFC"/>
    <w:rsid w:val="00CB450E"/>
    <w:rsid w:val="00CB5227"/>
    <w:rsid w:val="00CB569B"/>
    <w:rsid w:val="00CB580E"/>
    <w:rsid w:val="00CB5958"/>
    <w:rsid w:val="00CB5BA4"/>
    <w:rsid w:val="00CB5DAA"/>
    <w:rsid w:val="00CB63C6"/>
    <w:rsid w:val="00CB6998"/>
    <w:rsid w:val="00CB6B11"/>
    <w:rsid w:val="00CB6E9C"/>
    <w:rsid w:val="00CB7096"/>
    <w:rsid w:val="00CB71E5"/>
    <w:rsid w:val="00CB7492"/>
    <w:rsid w:val="00CC0427"/>
    <w:rsid w:val="00CC0C97"/>
    <w:rsid w:val="00CC138C"/>
    <w:rsid w:val="00CC1500"/>
    <w:rsid w:val="00CC16C8"/>
    <w:rsid w:val="00CC1A06"/>
    <w:rsid w:val="00CC1D46"/>
    <w:rsid w:val="00CC236C"/>
    <w:rsid w:val="00CC2383"/>
    <w:rsid w:val="00CC2D48"/>
    <w:rsid w:val="00CC3236"/>
    <w:rsid w:val="00CC3CC1"/>
    <w:rsid w:val="00CC4562"/>
    <w:rsid w:val="00CC4715"/>
    <w:rsid w:val="00CC4769"/>
    <w:rsid w:val="00CC4B6B"/>
    <w:rsid w:val="00CC618F"/>
    <w:rsid w:val="00CC647A"/>
    <w:rsid w:val="00CC68D7"/>
    <w:rsid w:val="00CC6BA7"/>
    <w:rsid w:val="00CC7938"/>
    <w:rsid w:val="00CC7E94"/>
    <w:rsid w:val="00CC7F7A"/>
    <w:rsid w:val="00CC7FEB"/>
    <w:rsid w:val="00CD0207"/>
    <w:rsid w:val="00CD07EF"/>
    <w:rsid w:val="00CD0EA4"/>
    <w:rsid w:val="00CD115A"/>
    <w:rsid w:val="00CD1467"/>
    <w:rsid w:val="00CD1630"/>
    <w:rsid w:val="00CD21A5"/>
    <w:rsid w:val="00CD2225"/>
    <w:rsid w:val="00CD2953"/>
    <w:rsid w:val="00CD33BC"/>
    <w:rsid w:val="00CD3DD4"/>
    <w:rsid w:val="00CD447E"/>
    <w:rsid w:val="00CD45EB"/>
    <w:rsid w:val="00CD466A"/>
    <w:rsid w:val="00CD5908"/>
    <w:rsid w:val="00CD5D54"/>
    <w:rsid w:val="00CD5E05"/>
    <w:rsid w:val="00CD60F1"/>
    <w:rsid w:val="00CD6808"/>
    <w:rsid w:val="00CD6B4B"/>
    <w:rsid w:val="00CD710F"/>
    <w:rsid w:val="00CD7B1B"/>
    <w:rsid w:val="00CE061B"/>
    <w:rsid w:val="00CE0678"/>
    <w:rsid w:val="00CE10BC"/>
    <w:rsid w:val="00CE1453"/>
    <w:rsid w:val="00CE1B7B"/>
    <w:rsid w:val="00CE1D37"/>
    <w:rsid w:val="00CE1E90"/>
    <w:rsid w:val="00CE216E"/>
    <w:rsid w:val="00CE23C6"/>
    <w:rsid w:val="00CE28CA"/>
    <w:rsid w:val="00CE2AD4"/>
    <w:rsid w:val="00CE30B2"/>
    <w:rsid w:val="00CE3803"/>
    <w:rsid w:val="00CE3E31"/>
    <w:rsid w:val="00CE5705"/>
    <w:rsid w:val="00CE64FA"/>
    <w:rsid w:val="00CE6587"/>
    <w:rsid w:val="00CE666C"/>
    <w:rsid w:val="00CE6F1C"/>
    <w:rsid w:val="00CE7035"/>
    <w:rsid w:val="00CE7980"/>
    <w:rsid w:val="00CE7A83"/>
    <w:rsid w:val="00CE7B75"/>
    <w:rsid w:val="00CF00C1"/>
    <w:rsid w:val="00CF042E"/>
    <w:rsid w:val="00CF0CA4"/>
    <w:rsid w:val="00CF0E2B"/>
    <w:rsid w:val="00CF1352"/>
    <w:rsid w:val="00CF15E9"/>
    <w:rsid w:val="00CF1659"/>
    <w:rsid w:val="00CF1A61"/>
    <w:rsid w:val="00CF2231"/>
    <w:rsid w:val="00CF262F"/>
    <w:rsid w:val="00CF28D1"/>
    <w:rsid w:val="00CF28D3"/>
    <w:rsid w:val="00CF3565"/>
    <w:rsid w:val="00CF3B4E"/>
    <w:rsid w:val="00CF3E6A"/>
    <w:rsid w:val="00CF4026"/>
    <w:rsid w:val="00CF4110"/>
    <w:rsid w:val="00CF44F8"/>
    <w:rsid w:val="00CF4EB1"/>
    <w:rsid w:val="00CF5101"/>
    <w:rsid w:val="00CF56EC"/>
    <w:rsid w:val="00CF63B3"/>
    <w:rsid w:val="00CF6776"/>
    <w:rsid w:val="00CF6A68"/>
    <w:rsid w:val="00CF6D6B"/>
    <w:rsid w:val="00CF7471"/>
    <w:rsid w:val="00CF769B"/>
    <w:rsid w:val="00CF786D"/>
    <w:rsid w:val="00CF7C60"/>
    <w:rsid w:val="00CF7DA6"/>
    <w:rsid w:val="00D0030B"/>
    <w:rsid w:val="00D01035"/>
    <w:rsid w:val="00D0170A"/>
    <w:rsid w:val="00D01A92"/>
    <w:rsid w:val="00D01C10"/>
    <w:rsid w:val="00D01D8C"/>
    <w:rsid w:val="00D02AD9"/>
    <w:rsid w:val="00D02D14"/>
    <w:rsid w:val="00D03017"/>
    <w:rsid w:val="00D030C9"/>
    <w:rsid w:val="00D04449"/>
    <w:rsid w:val="00D04DC0"/>
    <w:rsid w:val="00D05005"/>
    <w:rsid w:val="00D0538F"/>
    <w:rsid w:val="00D055D5"/>
    <w:rsid w:val="00D0607C"/>
    <w:rsid w:val="00D063C9"/>
    <w:rsid w:val="00D064F1"/>
    <w:rsid w:val="00D1007D"/>
    <w:rsid w:val="00D105E3"/>
    <w:rsid w:val="00D11C5F"/>
    <w:rsid w:val="00D11EC4"/>
    <w:rsid w:val="00D11F11"/>
    <w:rsid w:val="00D11F19"/>
    <w:rsid w:val="00D12022"/>
    <w:rsid w:val="00D12493"/>
    <w:rsid w:val="00D1253F"/>
    <w:rsid w:val="00D12B7E"/>
    <w:rsid w:val="00D12ED1"/>
    <w:rsid w:val="00D12F52"/>
    <w:rsid w:val="00D1323F"/>
    <w:rsid w:val="00D1367B"/>
    <w:rsid w:val="00D13F46"/>
    <w:rsid w:val="00D13FBB"/>
    <w:rsid w:val="00D14C5E"/>
    <w:rsid w:val="00D14EAC"/>
    <w:rsid w:val="00D14F21"/>
    <w:rsid w:val="00D15BDA"/>
    <w:rsid w:val="00D1606C"/>
    <w:rsid w:val="00D165E3"/>
    <w:rsid w:val="00D166DA"/>
    <w:rsid w:val="00D167B9"/>
    <w:rsid w:val="00D16C21"/>
    <w:rsid w:val="00D17281"/>
    <w:rsid w:val="00D174DB"/>
    <w:rsid w:val="00D2099B"/>
    <w:rsid w:val="00D20A0C"/>
    <w:rsid w:val="00D20A5E"/>
    <w:rsid w:val="00D20C3E"/>
    <w:rsid w:val="00D215F7"/>
    <w:rsid w:val="00D219E8"/>
    <w:rsid w:val="00D21E77"/>
    <w:rsid w:val="00D21FCD"/>
    <w:rsid w:val="00D23BDC"/>
    <w:rsid w:val="00D2433D"/>
    <w:rsid w:val="00D24C4F"/>
    <w:rsid w:val="00D24F13"/>
    <w:rsid w:val="00D25563"/>
    <w:rsid w:val="00D25ECA"/>
    <w:rsid w:val="00D2659C"/>
    <w:rsid w:val="00D270FA"/>
    <w:rsid w:val="00D27E47"/>
    <w:rsid w:val="00D30390"/>
    <w:rsid w:val="00D3085E"/>
    <w:rsid w:val="00D309EF"/>
    <w:rsid w:val="00D30FE8"/>
    <w:rsid w:val="00D312FF"/>
    <w:rsid w:val="00D31312"/>
    <w:rsid w:val="00D31F67"/>
    <w:rsid w:val="00D32043"/>
    <w:rsid w:val="00D3243E"/>
    <w:rsid w:val="00D3253D"/>
    <w:rsid w:val="00D32E23"/>
    <w:rsid w:val="00D32FAF"/>
    <w:rsid w:val="00D33B90"/>
    <w:rsid w:val="00D34195"/>
    <w:rsid w:val="00D345EE"/>
    <w:rsid w:val="00D34E58"/>
    <w:rsid w:val="00D354AA"/>
    <w:rsid w:val="00D35EB7"/>
    <w:rsid w:val="00D36BA6"/>
    <w:rsid w:val="00D3764C"/>
    <w:rsid w:val="00D402A1"/>
    <w:rsid w:val="00D405C5"/>
    <w:rsid w:val="00D415E7"/>
    <w:rsid w:val="00D41E93"/>
    <w:rsid w:val="00D440C2"/>
    <w:rsid w:val="00D4492F"/>
    <w:rsid w:val="00D44DBA"/>
    <w:rsid w:val="00D457E0"/>
    <w:rsid w:val="00D45896"/>
    <w:rsid w:val="00D45DD3"/>
    <w:rsid w:val="00D460C6"/>
    <w:rsid w:val="00D479F7"/>
    <w:rsid w:val="00D47B92"/>
    <w:rsid w:val="00D47B98"/>
    <w:rsid w:val="00D47CAA"/>
    <w:rsid w:val="00D47E55"/>
    <w:rsid w:val="00D47EAD"/>
    <w:rsid w:val="00D47EB2"/>
    <w:rsid w:val="00D47ED2"/>
    <w:rsid w:val="00D501B9"/>
    <w:rsid w:val="00D50228"/>
    <w:rsid w:val="00D507C6"/>
    <w:rsid w:val="00D517A5"/>
    <w:rsid w:val="00D5201B"/>
    <w:rsid w:val="00D53685"/>
    <w:rsid w:val="00D54492"/>
    <w:rsid w:val="00D5557C"/>
    <w:rsid w:val="00D55A34"/>
    <w:rsid w:val="00D55D97"/>
    <w:rsid w:val="00D56B88"/>
    <w:rsid w:val="00D5734B"/>
    <w:rsid w:val="00D5774B"/>
    <w:rsid w:val="00D578DD"/>
    <w:rsid w:val="00D57F26"/>
    <w:rsid w:val="00D604D2"/>
    <w:rsid w:val="00D60A51"/>
    <w:rsid w:val="00D60EAD"/>
    <w:rsid w:val="00D61A13"/>
    <w:rsid w:val="00D62959"/>
    <w:rsid w:val="00D62B91"/>
    <w:rsid w:val="00D64D98"/>
    <w:rsid w:val="00D64F61"/>
    <w:rsid w:val="00D665B0"/>
    <w:rsid w:val="00D66BB3"/>
    <w:rsid w:val="00D66EFA"/>
    <w:rsid w:val="00D6766E"/>
    <w:rsid w:val="00D7019E"/>
    <w:rsid w:val="00D7020A"/>
    <w:rsid w:val="00D709E5"/>
    <w:rsid w:val="00D70E8D"/>
    <w:rsid w:val="00D70F2E"/>
    <w:rsid w:val="00D7150F"/>
    <w:rsid w:val="00D71985"/>
    <w:rsid w:val="00D7281D"/>
    <w:rsid w:val="00D73731"/>
    <w:rsid w:val="00D73EC2"/>
    <w:rsid w:val="00D74B6C"/>
    <w:rsid w:val="00D74BAF"/>
    <w:rsid w:val="00D74E22"/>
    <w:rsid w:val="00D75E0E"/>
    <w:rsid w:val="00D765B9"/>
    <w:rsid w:val="00D7694C"/>
    <w:rsid w:val="00D76F67"/>
    <w:rsid w:val="00D773A3"/>
    <w:rsid w:val="00D77670"/>
    <w:rsid w:val="00D80991"/>
    <w:rsid w:val="00D814A7"/>
    <w:rsid w:val="00D815DE"/>
    <w:rsid w:val="00D81680"/>
    <w:rsid w:val="00D82065"/>
    <w:rsid w:val="00D826BD"/>
    <w:rsid w:val="00D82BFB"/>
    <w:rsid w:val="00D82D8E"/>
    <w:rsid w:val="00D82E45"/>
    <w:rsid w:val="00D8385E"/>
    <w:rsid w:val="00D83B77"/>
    <w:rsid w:val="00D83BA6"/>
    <w:rsid w:val="00D83D0C"/>
    <w:rsid w:val="00D849D5"/>
    <w:rsid w:val="00D84D08"/>
    <w:rsid w:val="00D84FF3"/>
    <w:rsid w:val="00D85184"/>
    <w:rsid w:val="00D8562A"/>
    <w:rsid w:val="00D863D8"/>
    <w:rsid w:val="00D86C50"/>
    <w:rsid w:val="00D872B2"/>
    <w:rsid w:val="00D90ABC"/>
    <w:rsid w:val="00D90B39"/>
    <w:rsid w:val="00D9182E"/>
    <w:rsid w:val="00D919AA"/>
    <w:rsid w:val="00D92426"/>
    <w:rsid w:val="00D9290B"/>
    <w:rsid w:val="00D93844"/>
    <w:rsid w:val="00D9386B"/>
    <w:rsid w:val="00D93BCA"/>
    <w:rsid w:val="00D94046"/>
    <w:rsid w:val="00D94123"/>
    <w:rsid w:val="00D9463F"/>
    <w:rsid w:val="00D9512B"/>
    <w:rsid w:val="00D962A3"/>
    <w:rsid w:val="00D97FA3"/>
    <w:rsid w:val="00DA08D4"/>
    <w:rsid w:val="00DA0AE5"/>
    <w:rsid w:val="00DA11FF"/>
    <w:rsid w:val="00DA1BF9"/>
    <w:rsid w:val="00DA207B"/>
    <w:rsid w:val="00DA2122"/>
    <w:rsid w:val="00DA22BE"/>
    <w:rsid w:val="00DA280B"/>
    <w:rsid w:val="00DA2C78"/>
    <w:rsid w:val="00DA2E78"/>
    <w:rsid w:val="00DA30C1"/>
    <w:rsid w:val="00DA391D"/>
    <w:rsid w:val="00DA3969"/>
    <w:rsid w:val="00DA3B3F"/>
    <w:rsid w:val="00DA413B"/>
    <w:rsid w:val="00DA43AE"/>
    <w:rsid w:val="00DA452E"/>
    <w:rsid w:val="00DA49CF"/>
    <w:rsid w:val="00DA501E"/>
    <w:rsid w:val="00DA5AA8"/>
    <w:rsid w:val="00DA5E00"/>
    <w:rsid w:val="00DA672C"/>
    <w:rsid w:val="00DA6864"/>
    <w:rsid w:val="00DA6C97"/>
    <w:rsid w:val="00DA702F"/>
    <w:rsid w:val="00DA71F6"/>
    <w:rsid w:val="00DA73E3"/>
    <w:rsid w:val="00DA7AB1"/>
    <w:rsid w:val="00DB0340"/>
    <w:rsid w:val="00DB092D"/>
    <w:rsid w:val="00DB0B5D"/>
    <w:rsid w:val="00DB0BF1"/>
    <w:rsid w:val="00DB0E40"/>
    <w:rsid w:val="00DB0FD7"/>
    <w:rsid w:val="00DB1112"/>
    <w:rsid w:val="00DB11D7"/>
    <w:rsid w:val="00DB176B"/>
    <w:rsid w:val="00DB17F7"/>
    <w:rsid w:val="00DB19DB"/>
    <w:rsid w:val="00DB1A63"/>
    <w:rsid w:val="00DB20FF"/>
    <w:rsid w:val="00DB2327"/>
    <w:rsid w:val="00DB2550"/>
    <w:rsid w:val="00DB26F0"/>
    <w:rsid w:val="00DB2950"/>
    <w:rsid w:val="00DB2981"/>
    <w:rsid w:val="00DB2AD9"/>
    <w:rsid w:val="00DB33E8"/>
    <w:rsid w:val="00DB3452"/>
    <w:rsid w:val="00DB349C"/>
    <w:rsid w:val="00DB3A09"/>
    <w:rsid w:val="00DB3BAA"/>
    <w:rsid w:val="00DB3C11"/>
    <w:rsid w:val="00DB40E9"/>
    <w:rsid w:val="00DB45D0"/>
    <w:rsid w:val="00DB551B"/>
    <w:rsid w:val="00DB5811"/>
    <w:rsid w:val="00DB6877"/>
    <w:rsid w:val="00DB6E0C"/>
    <w:rsid w:val="00DB7073"/>
    <w:rsid w:val="00DB7724"/>
    <w:rsid w:val="00DB7746"/>
    <w:rsid w:val="00DB7B9F"/>
    <w:rsid w:val="00DB7CAD"/>
    <w:rsid w:val="00DB7DC7"/>
    <w:rsid w:val="00DC00C4"/>
    <w:rsid w:val="00DC08CF"/>
    <w:rsid w:val="00DC0A78"/>
    <w:rsid w:val="00DC20DE"/>
    <w:rsid w:val="00DC2C81"/>
    <w:rsid w:val="00DC3432"/>
    <w:rsid w:val="00DC3957"/>
    <w:rsid w:val="00DC3A51"/>
    <w:rsid w:val="00DC51D0"/>
    <w:rsid w:val="00DC631C"/>
    <w:rsid w:val="00DC66CE"/>
    <w:rsid w:val="00DC6B9E"/>
    <w:rsid w:val="00DC6E94"/>
    <w:rsid w:val="00DC70E8"/>
    <w:rsid w:val="00DD024D"/>
    <w:rsid w:val="00DD06AF"/>
    <w:rsid w:val="00DD07DD"/>
    <w:rsid w:val="00DD0A8A"/>
    <w:rsid w:val="00DD0E01"/>
    <w:rsid w:val="00DD102A"/>
    <w:rsid w:val="00DD15CA"/>
    <w:rsid w:val="00DD1C15"/>
    <w:rsid w:val="00DD29E2"/>
    <w:rsid w:val="00DD2F81"/>
    <w:rsid w:val="00DD3112"/>
    <w:rsid w:val="00DD32FD"/>
    <w:rsid w:val="00DD45FA"/>
    <w:rsid w:val="00DD4698"/>
    <w:rsid w:val="00DD4F55"/>
    <w:rsid w:val="00DD53CD"/>
    <w:rsid w:val="00DD5FF2"/>
    <w:rsid w:val="00DD5FF8"/>
    <w:rsid w:val="00DD60B6"/>
    <w:rsid w:val="00DD6853"/>
    <w:rsid w:val="00DD6ADE"/>
    <w:rsid w:val="00DD7695"/>
    <w:rsid w:val="00DD7DAC"/>
    <w:rsid w:val="00DE1794"/>
    <w:rsid w:val="00DE2A4B"/>
    <w:rsid w:val="00DE2A6F"/>
    <w:rsid w:val="00DE2BB7"/>
    <w:rsid w:val="00DE4212"/>
    <w:rsid w:val="00DE4568"/>
    <w:rsid w:val="00DE490F"/>
    <w:rsid w:val="00DE49D2"/>
    <w:rsid w:val="00DE4C2B"/>
    <w:rsid w:val="00DE4EE0"/>
    <w:rsid w:val="00DE4F44"/>
    <w:rsid w:val="00DE541D"/>
    <w:rsid w:val="00DE5829"/>
    <w:rsid w:val="00DE5A1E"/>
    <w:rsid w:val="00DE6049"/>
    <w:rsid w:val="00DE6229"/>
    <w:rsid w:val="00DE69F3"/>
    <w:rsid w:val="00DE73CF"/>
    <w:rsid w:val="00DE76F0"/>
    <w:rsid w:val="00DE7982"/>
    <w:rsid w:val="00DF05F5"/>
    <w:rsid w:val="00DF0939"/>
    <w:rsid w:val="00DF0CE3"/>
    <w:rsid w:val="00DF1687"/>
    <w:rsid w:val="00DF17B7"/>
    <w:rsid w:val="00DF2337"/>
    <w:rsid w:val="00DF30CD"/>
    <w:rsid w:val="00DF340D"/>
    <w:rsid w:val="00DF38DF"/>
    <w:rsid w:val="00DF3E31"/>
    <w:rsid w:val="00DF4FD9"/>
    <w:rsid w:val="00DF51A9"/>
    <w:rsid w:val="00DF52B1"/>
    <w:rsid w:val="00DF5407"/>
    <w:rsid w:val="00DF6B38"/>
    <w:rsid w:val="00DF785A"/>
    <w:rsid w:val="00DF7EF9"/>
    <w:rsid w:val="00E002C2"/>
    <w:rsid w:val="00E0103C"/>
    <w:rsid w:val="00E010E3"/>
    <w:rsid w:val="00E0125B"/>
    <w:rsid w:val="00E01925"/>
    <w:rsid w:val="00E01995"/>
    <w:rsid w:val="00E02E83"/>
    <w:rsid w:val="00E040DE"/>
    <w:rsid w:val="00E04794"/>
    <w:rsid w:val="00E04872"/>
    <w:rsid w:val="00E04E7E"/>
    <w:rsid w:val="00E0512A"/>
    <w:rsid w:val="00E05436"/>
    <w:rsid w:val="00E05A12"/>
    <w:rsid w:val="00E05BDF"/>
    <w:rsid w:val="00E065DD"/>
    <w:rsid w:val="00E07151"/>
    <w:rsid w:val="00E0751C"/>
    <w:rsid w:val="00E076B6"/>
    <w:rsid w:val="00E07969"/>
    <w:rsid w:val="00E07AEA"/>
    <w:rsid w:val="00E07B19"/>
    <w:rsid w:val="00E10B2B"/>
    <w:rsid w:val="00E10EDC"/>
    <w:rsid w:val="00E10F3A"/>
    <w:rsid w:val="00E119AA"/>
    <w:rsid w:val="00E11EBB"/>
    <w:rsid w:val="00E121E5"/>
    <w:rsid w:val="00E1265C"/>
    <w:rsid w:val="00E12EFF"/>
    <w:rsid w:val="00E12F7E"/>
    <w:rsid w:val="00E13631"/>
    <w:rsid w:val="00E13EE1"/>
    <w:rsid w:val="00E14727"/>
    <w:rsid w:val="00E14907"/>
    <w:rsid w:val="00E149AF"/>
    <w:rsid w:val="00E14C82"/>
    <w:rsid w:val="00E15299"/>
    <w:rsid w:val="00E15377"/>
    <w:rsid w:val="00E17185"/>
    <w:rsid w:val="00E1742E"/>
    <w:rsid w:val="00E17491"/>
    <w:rsid w:val="00E1755F"/>
    <w:rsid w:val="00E17702"/>
    <w:rsid w:val="00E2052F"/>
    <w:rsid w:val="00E2071E"/>
    <w:rsid w:val="00E21C8F"/>
    <w:rsid w:val="00E21E86"/>
    <w:rsid w:val="00E2252C"/>
    <w:rsid w:val="00E23353"/>
    <w:rsid w:val="00E23465"/>
    <w:rsid w:val="00E2379C"/>
    <w:rsid w:val="00E24C39"/>
    <w:rsid w:val="00E24EAE"/>
    <w:rsid w:val="00E25926"/>
    <w:rsid w:val="00E26602"/>
    <w:rsid w:val="00E26831"/>
    <w:rsid w:val="00E268A4"/>
    <w:rsid w:val="00E26BFC"/>
    <w:rsid w:val="00E27118"/>
    <w:rsid w:val="00E27885"/>
    <w:rsid w:val="00E27BC2"/>
    <w:rsid w:val="00E27DFC"/>
    <w:rsid w:val="00E3045D"/>
    <w:rsid w:val="00E308DF"/>
    <w:rsid w:val="00E30A1B"/>
    <w:rsid w:val="00E31B3E"/>
    <w:rsid w:val="00E31BE5"/>
    <w:rsid w:val="00E320EA"/>
    <w:rsid w:val="00E3291C"/>
    <w:rsid w:val="00E330FC"/>
    <w:rsid w:val="00E336E2"/>
    <w:rsid w:val="00E3375D"/>
    <w:rsid w:val="00E33B9E"/>
    <w:rsid w:val="00E33BEC"/>
    <w:rsid w:val="00E33E17"/>
    <w:rsid w:val="00E34741"/>
    <w:rsid w:val="00E35D86"/>
    <w:rsid w:val="00E36045"/>
    <w:rsid w:val="00E36098"/>
    <w:rsid w:val="00E36330"/>
    <w:rsid w:val="00E3648C"/>
    <w:rsid w:val="00E36553"/>
    <w:rsid w:val="00E36A2D"/>
    <w:rsid w:val="00E36FFB"/>
    <w:rsid w:val="00E371EB"/>
    <w:rsid w:val="00E3767C"/>
    <w:rsid w:val="00E4008D"/>
    <w:rsid w:val="00E410BE"/>
    <w:rsid w:val="00E41554"/>
    <w:rsid w:val="00E4197B"/>
    <w:rsid w:val="00E41C26"/>
    <w:rsid w:val="00E41E7C"/>
    <w:rsid w:val="00E4230E"/>
    <w:rsid w:val="00E4304C"/>
    <w:rsid w:val="00E436A6"/>
    <w:rsid w:val="00E438F0"/>
    <w:rsid w:val="00E44352"/>
    <w:rsid w:val="00E4451F"/>
    <w:rsid w:val="00E44708"/>
    <w:rsid w:val="00E44B13"/>
    <w:rsid w:val="00E44B87"/>
    <w:rsid w:val="00E461FA"/>
    <w:rsid w:val="00E462EC"/>
    <w:rsid w:val="00E46CBD"/>
    <w:rsid w:val="00E46EAD"/>
    <w:rsid w:val="00E472B8"/>
    <w:rsid w:val="00E47FE7"/>
    <w:rsid w:val="00E5051A"/>
    <w:rsid w:val="00E50564"/>
    <w:rsid w:val="00E5080E"/>
    <w:rsid w:val="00E50BA4"/>
    <w:rsid w:val="00E513BC"/>
    <w:rsid w:val="00E51418"/>
    <w:rsid w:val="00E51E1D"/>
    <w:rsid w:val="00E51E49"/>
    <w:rsid w:val="00E53001"/>
    <w:rsid w:val="00E532EF"/>
    <w:rsid w:val="00E547B3"/>
    <w:rsid w:val="00E547E8"/>
    <w:rsid w:val="00E54B89"/>
    <w:rsid w:val="00E54EB0"/>
    <w:rsid w:val="00E55382"/>
    <w:rsid w:val="00E558EB"/>
    <w:rsid w:val="00E55ED9"/>
    <w:rsid w:val="00E56EC7"/>
    <w:rsid w:val="00E56FD8"/>
    <w:rsid w:val="00E57070"/>
    <w:rsid w:val="00E60765"/>
    <w:rsid w:val="00E6078E"/>
    <w:rsid w:val="00E6103F"/>
    <w:rsid w:val="00E6128B"/>
    <w:rsid w:val="00E61755"/>
    <w:rsid w:val="00E621ED"/>
    <w:rsid w:val="00E62BA6"/>
    <w:rsid w:val="00E63253"/>
    <w:rsid w:val="00E632F4"/>
    <w:rsid w:val="00E639F1"/>
    <w:rsid w:val="00E63A84"/>
    <w:rsid w:val="00E63FF6"/>
    <w:rsid w:val="00E64721"/>
    <w:rsid w:val="00E66096"/>
    <w:rsid w:val="00E665D8"/>
    <w:rsid w:val="00E66EA7"/>
    <w:rsid w:val="00E6708C"/>
    <w:rsid w:val="00E67242"/>
    <w:rsid w:val="00E67D31"/>
    <w:rsid w:val="00E70186"/>
    <w:rsid w:val="00E70DBF"/>
    <w:rsid w:val="00E70EF8"/>
    <w:rsid w:val="00E70F92"/>
    <w:rsid w:val="00E71021"/>
    <w:rsid w:val="00E71316"/>
    <w:rsid w:val="00E716E0"/>
    <w:rsid w:val="00E71A8E"/>
    <w:rsid w:val="00E720CE"/>
    <w:rsid w:val="00E72280"/>
    <w:rsid w:val="00E72F49"/>
    <w:rsid w:val="00E73352"/>
    <w:rsid w:val="00E73F29"/>
    <w:rsid w:val="00E74D4C"/>
    <w:rsid w:val="00E74E32"/>
    <w:rsid w:val="00E74FCB"/>
    <w:rsid w:val="00E7507E"/>
    <w:rsid w:val="00E7555C"/>
    <w:rsid w:val="00E760EA"/>
    <w:rsid w:val="00E76167"/>
    <w:rsid w:val="00E771B0"/>
    <w:rsid w:val="00E8115A"/>
    <w:rsid w:val="00E813E8"/>
    <w:rsid w:val="00E81A59"/>
    <w:rsid w:val="00E8210A"/>
    <w:rsid w:val="00E82E65"/>
    <w:rsid w:val="00E841B3"/>
    <w:rsid w:val="00E841EB"/>
    <w:rsid w:val="00E8549C"/>
    <w:rsid w:val="00E85A5F"/>
    <w:rsid w:val="00E85DAC"/>
    <w:rsid w:val="00E86A5A"/>
    <w:rsid w:val="00E87067"/>
    <w:rsid w:val="00E872FC"/>
    <w:rsid w:val="00E874C8"/>
    <w:rsid w:val="00E8772B"/>
    <w:rsid w:val="00E87BAF"/>
    <w:rsid w:val="00E90581"/>
    <w:rsid w:val="00E906DC"/>
    <w:rsid w:val="00E90DC6"/>
    <w:rsid w:val="00E91006"/>
    <w:rsid w:val="00E91AC9"/>
    <w:rsid w:val="00E9213E"/>
    <w:rsid w:val="00E9219B"/>
    <w:rsid w:val="00E924B6"/>
    <w:rsid w:val="00E92F8D"/>
    <w:rsid w:val="00E934C7"/>
    <w:rsid w:val="00E93847"/>
    <w:rsid w:val="00E94669"/>
    <w:rsid w:val="00E958E2"/>
    <w:rsid w:val="00E95ED0"/>
    <w:rsid w:val="00E9666B"/>
    <w:rsid w:val="00E96A7B"/>
    <w:rsid w:val="00E96FC4"/>
    <w:rsid w:val="00E9718E"/>
    <w:rsid w:val="00E9733E"/>
    <w:rsid w:val="00E975F3"/>
    <w:rsid w:val="00E97818"/>
    <w:rsid w:val="00E9787D"/>
    <w:rsid w:val="00E97933"/>
    <w:rsid w:val="00E97E5A"/>
    <w:rsid w:val="00EA00B9"/>
    <w:rsid w:val="00EA0417"/>
    <w:rsid w:val="00EA06E4"/>
    <w:rsid w:val="00EA0741"/>
    <w:rsid w:val="00EA0AFE"/>
    <w:rsid w:val="00EA1631"/>
    <w:rsid w:val="00EA1B10"/>
    <w:rsid w:val="00EA2230"/>
    <w:rsid w:val="00EA22AE"/>
    <w:rsid w:val="00EA2760"/>
    <w:rsid w:val="00EA2A21"/>
    <w:rsid w:val="00EA2F13"/>
    <w:rsid w:val="00EA2F75"/>
    <w:rsid w:val="00EA313D"/>
    <w:rsid w:val="00EA4379"/>
    <w:rsid w:val="00EA44E9"/>
    <w:rsid w:val="00EA4FAD"/>
    <w:rsid w:val="00EA5401"/>
    <w:rsid w:val="00EA5534"/>
    <w:rsid w:val="00EA5CAD"/>
    <w:rsid w:val="00EA5CC5"/>
    <w:rsid w:val="00EA6169"/>
    <w:rsid w:val="00EA6EE5"/>
    <w:rsid w:val="00EA750B"/>
    <w:rsid w:val="00EA7D5F"/>
    <w:rsid w:val="00EB008D"/>
    <w:rsid w:val="00EB029C"/>
    <w:rsid w:val="00EB09B6"/>
    <w:rsid w:val="00EB0D49"/>
    <w:rsid w:val="00EB142D"/>
    <w:rsid w:val="00EB1627"/>
    <w:rsid w:val="00EB1DED"/>
    <w:rsid w:val="00EB235D"/>
    <w:rsid w:val="00EB2E80"/>
    <w:rsid w:val="00EB3179"/>
    <w:rsid w:val="00EB363E"/>
    <w:rsid w:val="00EB3A2C"/>
    <w:rsid w:val="00EB3B9A"/>
    <w:rsid w:val="00EB3D71"/>
    <w:rsid w:val="00EB43C7"/>
    <w:rsid w:val="00EB4EAF"/>
    <w:rsid w:val="00EB5537"/>
    <w:rsid w:val="00EB720A"/>
    <w:rsid w:val="00EB7C15"/>
    <w:rsid w:val="00EB7F79"/>
    <w:rsid w:val="00EB7FF0"/>
    <w:rsid w:val="00EC08A6"/>
    <w:rsid w:val="00EC0AFC"/>
    <w:rsid w:val="00EC1904"/>
    <w:rsid w:val="00EC1FCA"/>
    <w:rsid w:val="00EC2794"/>
    <w:rsid w:val="00EC2E75"/>
    <w:rsid w:val="00EC2EB3"/>
    <w:rsid w:val="00EC312B"/>
    <w:rsid w:val="00EC344E"/>
    <w:rsid w:val="00EC35E3"/>
    <w:rsid w:val="00EC3745"/>
    <w:rsid w:val="00EC3AEC"/>
    <w:rsid w:val="00EC458C"/>
    <w:rsid w:val="00EC4871"/>
    <w:rsid w:val="00EC4D30"/>
    <w:rsid w:val="00EC54B1"/>
    <w:rsid w:val="00EC652B"/>
    <w:rsid w:val="00EC6C39"/>
    <w:rsid w:val="00EC6F95"/>
    <w:rsid w:val="00EC71DF"/>
    <w:rsid w:val="00EC71F7"/>
    <w:rsid w:val="00EC7A4E"/>
    <w:rsid w:val="00EC7C9D"/>
    <w:rsid w:val="00ED09B1"/>
    <w:rsid w:val="00ED0AD1"/>
    <w:rsid w:val="00ED16FF"/>
    <w:rsid w:val="00ED21BD"/>
    <w:rsid w:val="00ED2A4E"/>
    <w:rsid w:val="00ED2DEC"/>
    <w:rsid w:val="00ED2E04"/>
    <w:rsid w:val="00ED32E3"/>
    <w:rsid w:val="00ED355C"/>
    <w:rsid w:val="00ED3A7E"/>
    <w:rsid w:val="00ED3BC8"/>
    <w:rsid w:val="00ED3FE4"/>
    <w:rsid w:val="00ED4AA3"/>
    <w:rsid w:val="00ED507D"/>
    <w:rsid w:val="00ED54FF"/>
    <w:rsid w:val="00ED5570"/>
    <w:rsid w:val="00ED5DE7"/>
    <w:rsid w:val="00ED646E"/>
    <w:rsid w:val="00ED69EC"/>
    <w:rsid w:val="00ED703A"/>
    <w:rsid w:val="00ED7B3D"/>
    <w:rsid w:val="00ED7F0A"/>
    <w:rsid w:val="00EE0025"/>
    <w:rsid w:val="00EE183A"/>
    <w:rsid w:val="00EE1B6B"/>
    <w:rsid w:val="00EE281D"/>
    <w:rsid w:val="00EE33D2"/>
    <w:rsid w:val="00EE3406"/>
    <w:rsid w:val="00EE34D2"/>
    <w:rsid w:val="00EE3972"/>
    <w:rsid w:val="00EE3C26"/>
    <w:rsid w:val="00EE3DAB"/>
    <w:rsid w:val="00EE3E6D"/>
    <w:rsid w:val="00EE4645"/>
    <w:rsid w:val="00EE4BB8"/>
    <w:rsid w:val="00EE51BA"/>
    <w:rsid w:val="00EE5436"/>
    <w:rsid w:val="00EE5A8C"/>
    <w:rsid w:val="00EE63F5"/>
    <w:rsid w:val="00EE7098"/>
    <w:rsid w:val="00EE7DCA"/>
    <w:rsid w:val="00EF022E"/>
    <w:rsid w:val="00EF0323"/>
    <w:rsid w:val="00EF05B0"/>
    <w:rsid w:val="00EF20EE"/>
    <w:rsid w:val="00EF3033"/>
    <w:rsid w:val="00EF3126"/>
    <w:rsid w:val="00EF3311"/>
    <w:rsid w:val="00EF36C8"/>
    <w:rsid w:val="00EF3AEB"/>
    <w:rsid w:val="00EF3F50"/>
    <w:rsid w:val="00EF4464"/>
    <w:rsid w:val="00EF4483"/>
    <w:rsid w:val="00EF44FF"/>
    <w:rsid w:val="00EF45F4"/>
    <w:rsid w:val="00EF47E9"/>
    <w:rsid w:val="00EF4CCA"/>
    <w:rsid w:val="00EF517F"/>
    <w:rsid w:val="00EF7B3B"/>
    <w:rsid w:val="00EF7BF8"/>
    <w:rsid w:val="00F0082D"/>
    <w:rsid w:val="00F0095D"/>
    <w:rsid w:val="00F009CA"/>
    <w:rsid w:val="00F01203"/>
    <w:rsid w:val="00F01659"/>
    <w:rsid w:val="00F021C5"/>
    <w:rsid w:val="00F02859"/>
    <w:rsid w:val="00F02949"/>
    <w:rsid w:val="00F039F2"/>
    <w:rsid w:val="00F04619"/>
    <w:rsid w:val="00F04C20"/>
    <w:rsid w:val="00F059AB"/>
    <w:rsid w:val="00F06337"/>
    <w:rsid w:val="00F06399"/>
    <w:rsid w:val="00F06D1C"/>
    <w:rsid w:val="00F07C0F"/>
    <w:rsid w:val="00F07FC4"/>
    <w:rsid w:val="00F102EA"/>
    <w:rsid w:val="00F1079A"/>
    <w:rsid w:val="00F11351"/>
    <w:rsid w:val="00F115AA"/>
    <w:rsid w:val="00F11F97"/>
    <w:rsid w:val="00F14456"/>
    <w:rsid w:val="00F14723"/>
    <w:rsid w:val="00F1513C"/>
    <w:rsid w:val="00F1517C"/>
    <w:rsid w:val="00F15555"/>
    <w:rsid w:val="00F15731"/>
    <w:rsid w:val="00F15FF2"/>
    <w:rsid w:val="00F160DF"/>
    <w:rsid w:val="00F16B59"/>
    <w:rsid w:val="00F17202"/>
    <w:rsid w:val="00F1724A"/>
    <w:rsid w:val="00F175E6"/>
    <w:rsid w:val="00F20A57"/>
    <w:rsid w:val="00F21C71"/>
    <w:rsid w:val="00F21D7A"/>
    <w:rsid w:val="00F22642"/>
    <w:rsid w:val="00F22E09"/>
    <w:rsid w:val="00F22F5C"/>
    <w:rsid w:val="00F23087"/>
    <w:rsid w:val="00F231CA"/>
    <w:rsid w:val="00F23649"/>
    <w:rsid w:val="00F2367B"/>
    <w:rsid w:val="00F23D3D"/>
    <w:rsid w:val="00F23D71"/>
    <w:rsid w:val="00F23E3A"/>
    <w:rsid w:val="00F244DD"/>
    <w:rsid w:val="00F248A3"/>
    <w:rsid w:val="00F24DE6"/>
    <w:rsid w:val="00F2508F"/>
    <w:rsid w:val="00F2511B"/>
    <w:rsid w:val="00F25390"/>
    <w:rsid w:val="00F25C83"/>
    <w:rsid w:val="00F25E12"/>
    <w:rsid w:val="00F25FAC"/>
    <w:rsid w:val="00F264B7"/>
    <w:rsid w:val="00F26962"/>
    <w:rsid w:val="00F26A36"/>
    <w:rsid w:val="00F271D6"/>
    <w:rsid w:val="00F27C4C"/>
    <w:rsid w:val="00F304A2"/>
    <w:rsid w:val="00F31B53"/>
    <w:rsid w:val="00F31CA1"/>
    <w:rsid w:val="00F32258"/>
    <w:rsid w:val="00F33466"/>
    <w:rsid w:val="00F33B37"/>
    <w:rsid w:val="00F33B7D"/>
    <w:rsid w:val="00F340FC"/>
    <w:rsid w:val="00F346AB"/>
    <w:rsid w:val="00F348B2"/>
    <w:rsid w:val="00F349B8"/>
    <w:rsid w:val="00F349D1"/>
    <w:rsid w:val="00F34E62"/>
    <w:rsid w:val="00F350D2"/>
    <w:rsid w:val="00F36067"/>
    <w:rsid w:val="00F3679B"/>
    <w:rsid w:val="00F36820"/>
    <w:rsid w:val="00F36B46"/>
    <w:rsid w:val="00F36D48"/>
    <w:rsid w:val="00F36E60"/>
    <w:rsid w:val="00F370CF"/>
    <w:rsid w:val="00F37ABC"/>
    <w:rsid w:val="00F404D5"/>
    <w:rsid w:val="00F40D0C"/>
    <w:rsid w:val="00F40D87"/>
    <w:rsid w:val="00F40F89"/>
    <w:rsid w:val="00F4116F"/>
    <w:rsid w:val="00F412C7"/>
    <w:rsid w:val="00F418BA"/>
    <w:rsid w:val="00F4236E"/>
    <w:rsid w:val="00F424CD"/>
    <w:rsid w:val="00F43676"/>
    <w:rsid w:val="00F439E7"/>
    <w:rsid w:val="00F43A02"/>
    <w:rsid w:val="00F43F42"/>
    <w:rsid w:val="00F440D1"/>
    <w:rsid w:val="00F441B1"/>
    <w:rsid w:val="00F442CB"/>
    <w:rsid w:val="00F445ED"/>
    <w:rsid w:val="00F44ADD"/>
    <w:rsid w:val="00F44E00"/>
    <w:rsid w:val="00F453C0"/>
    <w:rsid w:val="00F466C9"/>
    <w:rsid w:val="00F46C54"/>
    <w:rsid w:val="00F470F9"/>
    <w:rsid w:val="00F47223"/>
    <w:rsid w:val="00F503D3"/>
    <w:rsid w:val="00F50411"/>
    <w:rsid w:val="00F505C2"/>
    <w:rsid w:val="00F521D9"/>
    <w:rsid w:val="00F52497"/>
    <w:rsid w:val="00F529E8"/>
    <w:rsid w:val="00F53589"/>
    <w:rsid w:val="00F53D0A"/>
    <w:rsid w:val="00F54950"/>
    <w:rsid w:val="00F55004"/>
    <w:rsid w:val="00F553A0"/>
    <w:rsid w:val="00F558E9"/>
    <w:rsid w:val="00F55C71"/>
    <w:rsid w:val="00F55C92"/>
    <w:rsid w:val="00F56444"/>
    <w:rsid w:val="00F567B3"/>
    <w:rsid w:val="00F56AF3"/>
    <w:rsid w:val="00F57064"/>
    <w:rsid w:val="00F575D1"/>
    <w:rsid w:val="00F57846"/>
    <w:rsid w:val="00F6146D"/>
    <w:rsid w:val="00F628E7"/>
    <w:rsid w:val="00F633BD"/>
    <w:rsid w:val="00F6368F"/>
    <w:rsid w:val="00F636EF"/>
    <w:rsid w:val="00F6416B"/>
    <w:rsid w:val="00F64E08"/>
    <w:rsid w:val="00F6597D"/>
    <w:rsid w:val="00F6599A"/>
    <w:rsid w:val="00F65C88"/>
    <w:rsid w:val="00F65CEB"/>
    <w:rsid w:val="00F6633F"/>
    <w:rsid w:val="00F67013"/>
    <w:rsid w:val="00F67942"/>
    <w:rsid w:val="00F7013A"/>
    <w:rsid w:val="00F7032C"/>
    <w:rsid w:val="00F704B4"/>
    <w:rsid w:val="00F71716"/>
    <w:rsid w:val="00F71953"/>
    <w:rsid w:val="00F71CE2"/>
    <w:rsid w:val="00F72A50"/>
    <w:rsid w:val="00F73266"/>
    <w:rsid w:val="00F737E0"/>
    <w:rsid w:val="00F7397E"/>
    <w:rsid w:val="00F73A8C"/>
    <w:rsid w:val="00F74F5B"/>
    <w:rsid w:val="00F750B6"/>
    <w:rsid w:val="00F7571A"/>
    <w:rsid w:val="00F7593E"/>
    <w:rsid w:val="00F75ADB"/>
    <w:rsid w:val="00F75B5E"/>
    <w:rsid w:val="00F775FB"/>
    <w:rsid w:val="00F802C2"/>
    <w:rsid w:val="00F80D5D"/>
    <w:rsid w:val="00F8103C"/>
    <w:rsid w:val="00F8111B"/>
    <w:rsid w:val="00F81A5C"/>
    <w:rsid w:val="00F81F48"/>
    <w:rsid w:val="00F8207F"/>
    <w:rsid w:val="00F82C49"/>
    <w:rsid w:val="00F82C7A"/>
    <w:rsid w:val="00F82DD6"/>
    <w:rsid w:val="00F83244"/>
    <w:rsid w:val="00F83572"/>
    <w:rsid w:val="00F83A4B"/>
    <w:rsid w:val="00F83B54"/>
    <w:rsid w:val="00F83F1C"/>
    <w:rsid w:val="00F8446D"/>
    <w:rsid w:val="00F84C4A"/>
    <w:rsid w:val="00F85202"/>
    <w:rsid w:val="00F866C6"/>
    <w:rsid w:val="00F86931"/>
    <w:rsid w:val="00F869C3"/>
    <w:rsid w:val="00F869D4"/>
    <w:rsid w:val="00F86BE0"/>
    <w:rsid w:val="00F87097"/>
    <w:rsid w:val="00F8726F"/>
    <w:rsid w:val="00F87280"/>
    <w:rsid w:val="00F87EBC"/>
    <w:rsid w:val="00F90194"/>
    <w:rsid w:val="00F91E37"/>
    <w:rsid w:val="00F9303A"/>
    <w:rsid w:val="00F933F4"/>
    <w:rsid w:val="00F9374A"/>
    <w:rsid w:val="00F93801"/>
    <w:rsid w:val="00F93A92"/>
    <w:rsid w:val="00F93DBE"/>
    <w:rsid w:val="00F93DD2"/>
    <w:rsid w:val="00F947D0"/>
    <w:rsid w:val="00F95278"/>
    <w:rsid w:val="00F95D05"/>
    <w:rsid w:val="00F95DF1"/>
    <w:rsid w:val="00F95FF4"/>
    <w:rsid w:val="00F9609F"/>
    <w:rsid w:val="00F960E2"/>
    <w:rsid w:val="00F967F3"/>
    <w:rsid w:val="00F968E6"/>
    <w:rsid w:val="00F97036"/>
    <w:rsid w:val="00F976AB"/>
    <w:rsid w:val="00FA001F"/>
    <w:rsid w:val="00FA0418"/>
    <w:rsid w:val="00FA2009"/>
    <w:rsid w:val="00FA2321"/>
    <w:rsid w:val="00FA2842"/>
    <w:rsid w:val="00FA2852"/>
    <w:rsid w:val="00FA328F"/>
    <w:rsid w:val="00FA363A"/>
    <w:rsid w:val="00FA4629"/>
    <w:rsid w:val="00FA5778"/>
    <w:rsid w:val="00FA59FF"/>
    <w:rsid w:val="00FA5DA3"/>
    <w:rsid w:val="00FA6BF8"/>
    <w:rsid w:val="00FA6E06"/>
    <w:rsid w:val="00FA71EE"/>
    <w:rsid w:val="00FA7677"/>
    <w:rsid w:val="00FA7826"/>
    <w:rsid w:val="00FA78B4"/>
    <w:rsid w:val="00FA78C2"/>
    <w:rsid w:val="00FA7BFC"/>
    <w:rsid w:val="00FA7ECB"/>
    <w:rsid w:val="00FB06EE"/>
    <w:rsid w:val="00FB08A1"/>
    <w:rsid w:val="00FB0A0B"/>
    <w:rsid w:val="00FB0C40"/>
    <w:rsid w:val="00FB0E2A"/>
    <w:rsid w:val="00FB138B"/>
    <w:rsid w:val="00FB197B"/>
    <w:rsid w:val="00FB21AF"/>
    <w:rsid w:val="00FB24CA"/>
    <w:rsid w:val="00FB2749"/>
    <w:rsid w:val="00FB2D16"/>
    <w:rsid w:val="00FB2D9B"/>
    <w:rsid w:val="00FB39DF"/>
    <w:rsid w:val="00FB4463"/>
    <w:rsid w:val="00FB49A2"/>
    <w:rsid w:val="00FB5057"/>
    <w:rsid w:val="00FB534F"/>
    <w:rsid w:val="00FB5915"/>
    <w:rsid w:val="00FB599D"/>
    <w:rsid w:val="00FB5ED3"/>
    <w:rsid w:val="00FB6250"/>
    <w:rsid w:val="00FB62C6"/>
    <w:rsid w:val="00FB666C"/>
    <w:rsid w:val="00FB6A0A"/>
    <w:rsid w:val="00FB75F4"/>
    <w:rsid w:val="00FB7BCF"/>
    <w:rsid w:val="00FB7F47"/>
    <w:rsid w:val="00FC0F5A"/>
    <w:rsid w:val="00FC0FF4"/>
    <w:rsid w:val="00FC16D5"/>
    <w:rsid w:val="00FC1CFF"/>
    <w:rsid w:val="00FC1E45"/>
    <w:rsid w:val="00FC207E"/>
    <w:rsid w:val="00FC5727"/>
    <w:rsid w:val="00FC5FCC"/>
    <w:rsid w:val="00FC5FED"/>
    <w:rsid w:val="00FC786A"/>
    <w:rsid w:val="00FD05F3"/>
    <w:rsid w:val="00FD06E6"/>
    <w:rsid w:val="00FD0941"/>
    <w:rsid w:val="00FD0F43"/>
    <w:rsid w:val="00FD1E6A"/>
    <w:rsid w:val="00FD1FF1"/>
    <w:rsid w:val="00FD27CC"/>
    <w:rsid w:val="00FD2A8C"/>
    <w:rsid w:val="00FD4414"/>
    <w:rsid w:val="00FD47BB"/>
    <w:rsid w:val="00FD49B8"/>
    <w:rsid w:val="00FD5AB7"/>
    <w:rsid w:val="00FD6292"/>
    <w:rsid w:val="00FD6354"/>
    <w:rsid w:val="00FD6E80"/>
    <w:rsid w:val="00FD71FD"/>
    <w:rsid w:val="00FD7203"/>
    <w:rsid w:val="00FD7352"/>
    <w:rsid w:val="00FD78F3"/>
    <w:rsid w:val="00FD7A64"/>
    <w:rsid w:val="00FD7B3B"/>
    <w:rsid w:val="00FE0109"/>
    <w:rsid w:val="00FE0762"/>
    <w:rsid w:val="00FE09F9"/>
    <w:rsid w:val="00FE0BAD"/>
    <w:rsid w:val="00FE1117"/>
    <w:rsid w:val="00FE1B11"/>
    <w:rsid w:val="00FE1CE0"/>
    <w:rsid w:val="00FE21E3"/>
    <w:rsid w:val="00FE3C97"/>
    <w:rsid w:val="00FE3D80"/>
    <w:rsid w:val="00FE3DB4"/>
    <w:rsid w:val="00FE4472"/>
    <w:rsid w:val="00FE4D52"/>
    <w:rsid w:val="00FE51E3"/>
    <w:rsid w:val="00FE5EB4"/>
    <w:rsid w:val="00FE6264"/>
    <w:rsid w:val="00FE693A"/>
    <w:rsid w:val="00FE69D7"/>
    <w:rsid w:val="00FE7010"/>
    <w:rsid w:val="00FE7BE3"/>
    <w:rsid w:val="00FE7DDC"/>
    <w:rsid w:val="00FF0266"/>
    <w:rsid w:val="00FF064C"/>
    <w:rsid w:val="00FF0954"/>
    <w:rsid w:val="00FF0CFA"/>
    <w:rsid w:val="00FF1528"/>
    <w:rsid w:val="00FF1810"/>
    <w:rsid w:val="00FF1A09"/>
    <w:rsid w:val="00FF1A6E"/>
    <w:rsid w:val="00FF1A89"/>
    <w:rsid w:val="00FF1DAF"/>
    <w:rsid w:val="00FF21FA"/>
    <w:rsid w:val="00FF222E"/>
    <w:rsid w:val="00FF241B"/>
    <w:rsid w:val="00FF2B55"/>
    <w:rsid w:val="00FF2FDC"/>
    <w:rsid w:val="00FF3291"/>
    <w:rsid w:val="00FF337E"/>
    <w:rsid w:val="00FF3F20"/>
    <w:rsid w:val="00FF4463"/>
    <w:rsid w:val="00FF4ADD"/>
    <w:rsid w:val="00FF4FA4"/>
    <w:rsid w:val="00FF51B1"/>
    <w:rsid w:val="00FF539E"/>
    <w:rsid w:val="00FF5782"/>
    <w:rsid w:val="00FF5E13"/>
    <w:rsid w:val="00FF624F"/>
    <w:rsid w:val="00FF6889"/>
    <w:rsid w:val="00FF75CF"/>
    <w:rsid w:val="00FF76B3"/>
    <w:rsid w:val="00FF7838"/>
    <w:rsid w:val="00FF7F4C"/>
    <w:rsid w:val="00FF7FF1"/>
    <w:rsid w:val="05A22A32"/>
    <w:rsid w:val="0CEB6302"/>
    <w:rsid w:val="0F790C96"/>
    <w:rsid w:val="133B2F48"/>
    <w:rsid w:val="170F7F74"/>
    <w:rsid w:val="180A19CF"/>
    <w:rsid w:val="1C8036AD"/>
    <w:rsid w:val="370336EE"/>
    <w:rsid w:val="388F2F31"/>
    <w:rsid w:val="3E2232C2"/>
    <w:rsid w:val="3EE5023D"/>
    <w:rsid w:val="3FAB09A3"/>
    <w:rsid w:val="458A6358"/>
    <w:rsid w:val="461010E7"/>
    <w:rsid w:val="4A361330"/>
    <w:rsid w:val="587924B3"/>
    <w:rsid w:val="5C0F4800"/>
    <w:rsid w:val="699C6F73"/>
    <w:rsid w:val="71080C76"/>
    <w:rsid w:val="716C0AEB"/>
    <w:rsid w:val="73B35EDE"/>
    <w:rsid w:val="78BB48A3"/>
    <w:rsid w:val="7A6624A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F13B3"/>
  <w15:docId w15:val="{BC24F15E-7163-4A44-8A06-FDF97658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unhideWhenUsed="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unhideWhenUsed="1" w:qFormat="1"/>
    <w:lsdException w:name="footnote text" w:uiPriority="0" w:qFormat="1"/>
    <w:lsdException w:name="annotation text" w:uiPriority="0" w:qFormat="1"/>
    <w:lsdException w:name="header" w:qFormat="1"/>
    <w:lsdException w:name="footer" w:qFormat="1"/>
    <w:lsdException w:name="index heading" w:semiHidden="1"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unhideWhenUsed="1" w:qFormat="1"/>
    <w:lsdException w:name="page number"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qFormat="1"/>
    <w:lsdException w:name="List Bullet" w:uiPriority="0" w:qFormat="1"/>
    <w:lsdException w:name="List Number" w:unhideWhenUsed="1" w:qFormat="1"/>
    <w:lsdException w:name="List 2" w:uiPriority="0" w:qFormat="1"/>
    <w:lsdException w:name="List 3" w:qFormat="1"/>
    <w:lsdException w:name="List 4" w:semiHidden="1" w:unhideWhenUsed="1"/>
    <w:lsdException w:name="List 5" w:semiHidden="1" w:unhideWhenUsed="1"/>
    <w:lsdException w:name="List Bullet 2" w:qFormat="1"/>
    <w:lsdException w:name="List Bullet 3" w:unhideWhenUsed="1" w:qFormat="1"/>
    <w:lsdException w:name="List Bullet 4" w:qFormat="1"/>
    <w:lsdException w:name="List Bullet 5" w:semiHidden="1" w:unhideWhenUsed="1"/>
    <w:lsdException w:name="List Number 2" w:qFormat="1"/>
    <w:lsdException w:name="List Number 3" w:qFormat="1"/>
    <w:lsdException w:name="List Number 4" w:semiHidden="1" w:unhideWhenUsed="1"/>
    <w:lsdException w:name="List Number 5" w:qFormat="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uiPriority="0"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uiPriority="0" w:qFormat="1"/>
    <w:lsdException w:name="Body Text First Indent 2" w:uiPriority="0" w:qFormat="1"/>
    <w:lsdException w:name="Note Heading" w:uiPriority="0" w:qFormat="1"/>
    <w:lsdException w:name="Body Text 2"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qFormat="1"/>
    <w:lsdException w:name="Strong" w:uiPriority="22" w:qFormat="1"/>
    <w:lsdException w:name="Emphasis" w:uiPriority="0"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uiPriority="0"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unhideWhenUsed="1" w:qFormat="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qFormat="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0">
    <w:name w:val="Normal"/>
    <w:qFormat/>
    <w:pPr>
      <w:spacing w:after="200" w:line="276" w:lineRule="auto"/>
    </w:pPr>
    <w:rPr>
      <w:rFonts w:ascii="Calibri" w:hAnsi="Calibri"/>
      <w:sz w:val="22"/>
      <w:szCs w:val="22"/>
      <w:lang w:eastAsia="en-US"/>
    </w:rPr>
  </w:style>
  <w:style w:type="paragraph" w:styleId="17">
    <w:name w:val="heading 1"/>
    <w:basedOn w:val="af0"/>
    <w:next w:val="af0"/>
    <w:link w:val="18"/>
    <w:qFormat/>
    <w:pPr>
      <w:keepNext/>
      <w:spacing w:before="240" w:after="60"/>
      <w:outlineLvl w:val="0"/>
    </w:pPr>
    <w:rPr>
      <w:rFonts w:ascii="Cambria" w:eastAsia="Times New Roman" w:hAnsi="Cambria"/>
      <w:b/>
      <w:bCs/>
      <w:kern w:val="32"/>
      <w:sz w:val="32"/>
      <w:szCs w:val="32"/>
    </w:rPr>
  </w:style>
  <w:style w:type="paragraph" w:styleId="28">
    <w:name w:val="heading 2"/>
    <w:basedOn w:val="af0"/>
    <w:next w:val="af0"/>
    <w:link w:val="29"/>
    <w:qFormat/>
    <w:pPr>
      <w:keepNext/>
      <w:spacing w:after="0" w:line="240" w:lineRule="auto"/>
      <w:jc w:val="right"/>
      <w:outlineLvl w:val="1"/>
    </w:pPr>
    <w:rPr>
      <w:rFonts w:ascii="Times New Roman" w:eastAsia="Times New Roman" w:hAnsi="Times New Roman"/>
      <w:b/>
      <w:bCs/>
      <w:sz w:val="28"/>
      <w:szCs w:val="24"/>
    </w:rPr>
  </w:style>
  <w:style w:type="paragraph" w:styleId="35">
    <w:name w:val="heading 3"/>
    <w:basedOn w:val="af0"/>
    <w:next w:val="af0"/>
    <w:link w:val="36"/>
    <w:unhideWhenUsed/>
    <w:qFormat/>
    <w:pPr>
      <w:keepNext/>
      <w:spacing w:after="0" w:line="240" w:lineRule="auto"/>
      <w:jc w:val="center"/>
      <w:outlineLvl w:val="2"/>
    </w:pPr>
    <w:rPr>
      <w:rFonts w:ascii="Times New Roman" w:eastAsia="Times New Roman" w:hAnsi="Times New Roman"/>
      <w:b/>
      <w:bCs/>
      <w:color w:val="000000"/>
    </w:rPr>
  </w:style>
  <w:style w:type="paragraph" w:styleId="40">
    <w:name w:val="heading 4"/>
    <w:basedOn w:val="af0"/>
    <w:next w:val="af0"/>
    <w:link w:val="41"/>
    <w:qFormat/>
    <w:pPr>
      <w:keepNext/>
      <w:spacing w:before="240" w:after="60"/>
      <w:outlineLvl w:val="3"/>
    </w:pPr>
    <w:rPr>
      <w:rFonts w:eastAsia="Times New Roman"/>
      <w:b/>
      <w:bCs/>
      <w:sz w:val="28"/>
      <w:szCs w:val="28"/>
    </w:rPr>
  </w:style>
  <w:style w:type="paragraph" w:styleId="5">
    <w:name w:val="heading 5"/>
    <w:basedOn w:val="af0"/>
    <w:next w:val="af0"/>
    <w:link w:val="50"/>
    <w:qFormat/>
    <w:pPr>
      <w:spacing w:before="240" w:after="60"/>
      <w:outlineLvl w:val="4"/>
    </w:pPr>
    <w:rPr>
      <w:rFonts w:eastAsia="Times New Roman"/>
      <w:b/>
      <w:bCs/>
      <w:i/>
      <w:iCs/>
      <w:sz w:val="26"/>
      <w:szCs w:val="26"/>
    </w:rPr>
  </w:style>
  <w:style w:type="paragraph" w:styleId="6">
    <w:name w:val="heading 6"/>
    <w:basedOn w:val="af0"/>
    <w:next w:val="af0"/>
    <w:link w:val="60"/>
    <w:qFormat/>
    <w:pPr>
      <w:spacing w:before="240" w:after="60"/>
      <w:outlineLvl w:val="5"/>
    </w:pPr>
    <w:rPr>
      <w:rFonts w:eastAsia="Times New Roman"/>
      <w:b/>
      <w:bCs/>
      <w:sz w:val="20"/>
      <w:szCs w:val="20"/>
    </w:rPr>
  </w:style>
  <w:style w:type="paragraph" w:styleId="7">
    <w:name w:val="heading 7"/>
    <w:basedOn w:val="af0"/>
    <w:next w:val="af0"/>
    <w:link w:val="70"/>
    <w:qFormat/>
    <w:pPr>
      <w:spacing w:before="240" w:after="60"/>
      <w:outlineLvl w:val="6"/>
    </w:pPr>
    <w:rPr>
      <w:rFonts w:eastAsia="Times New Roman"/>
      <w:sz w:val="24"/>
      <w:szCs w:val="24"/>
    </w:rPr>
  </w:style>
  <w:style w:type="paragraph" w:styleId="8">
    <w:name w:val="heading 8"/>
    <w:basedOn w:val="af0"/>
    <w:next w:val="af0"/>
    <w:link w:val="80"/>
    <w:qFormat/>
    <w:pPr>
      <w:spacing w:before="240" w:after="60"/>
      <w:outlineLvl w:val="7"/>
    </w:pPr>
    <w:rPr>
      <w:rFonts w:eastAsia="Times New Roman"/>
      <w:i/>
      <w:iCs/>
      <w:sz w:val="24"/>
      <w:szCs w:val="24"/>
    </w:rPr>
  </w:style>
  <w:style w:type="paragraph" w:styleId="9">
    <w:name w:val="heading 9"/>
    <w:basedOn w:val="af0"/>
    <w:next w:val="af0"/>
    <w:link w:val="90"/>
    <w:qFormat/>
    <w:pPr>
      <w:spacing w:before="240" w:after="60"/>
      <w:outlineLvl w:val="8"/>
    </w:pPr>
    <w:rPr>
      <w:rFonts w:ascii="Cambria" w:eastAsia="Times New Roman" w:hAnsi="Cambria"/>
      <w:sz w:val="20"/>
      <w:szCs w:val="20"/>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styleId="af4">
    <w:name w:val="FollowedHyperlink"/>
    <w:uiPriority w:val="99"/>
    <w:qFormat/>
    <w:rPr>
      <w:rFonts w:cs="Times New Roman"/>
      <w:color w:val="800080"/>
      <w:u w:val="single"/>
    </w:rPr>
  </w:style>
  <w:style w:type="character" w:styleId="af5">
    <w:name w:val="footnote reference"/>
    <w:qFormat/>
    <w:rPr>
      <w:vertAlign w:val="superscript"/>
    </w:rPr>
  </w:style>
  <w:style w:type="character" w:styleId="af6">
    <w:name w:val="annotation reference"/>
    <w:uiPriority w:val="99"/>
    <w:qFormat/>
    <w:rPr>
      <w:sz w:val="16"/>
      <w:szCs w:val="16"/>
    </w:rPr>
  </w:style>
  <w:style w:type="character" w:styleId="af7">
    <w:name w:val="endnote reference"/>
    <w:basedOn w:val="af1"/>
    <w:qFormat/>
    <w:rPr>
      <w:vertAlign w:val="superscript"/>
    </w:rPr>
  </w:style>
  <w:style w:type="character" w:styleId="af8">
    <w:name w:val="Emphasis"/>
    <w:basedOn w:val="af1"/>
    <w:qFormat/>
    <w:rPr>
      <w:rFonts w:cs="Times New Roman"/>
      <w:i/>
      <w:iCs/>
    </w:rPr>
  </w:style>
  <w:style w:type="character" w:styleId="af9">
    <w:name w:val="Hyperlink"/>
    <w:qFormat/>
    <w:rPr>
      <w:color w:val="0000FF"/>
      <w:u w:val="single"/>
    </w:rPr>
  </w:style>
  <w:style w:type="character" w:styleId="afa">
    <w:name w:val="page number"/>
    <w:uiPriority w:val="99"/>
    <w:qFormat/>
  </w:style>
  <w:style w:type="character" w:styleId="afb">
    <w:name w:val="line number"/>
    <w:uiPriority w:val="99"/>
    <w:unhideWhenUsed/>
    <w:qFormat/>
  </w:style>
  <w:style w:type="character" w:styleId="HTML">
    <w:name w:val="HTML Typewriter"/>
    <w:uiPriority w:val="99"/>
    <w:unhideWhenUsed/>
    <w:qFormat/>
    <w:rPr>
      <w:rFonts w:ascii="Courier New" w:eastAsia="Times New Roman" w:hAnsi="Courier New" w:cs="Courier New" w:hint="default"/>
      <w:sz w:val="20"/>
      <w:szCs w:val="20"/>
    </w:rPr>
  </w:style>
  <w:style w:type="character" w:styleId="afc">
    <w:name w:val="Strong"/>
    <w:basedOn w:val="af1"/>
    <w:uiPriority w:val="22"/>
    <w:qFormat/>
    <w:rPr>
      <w:rFonts w:cs="Times New Roman"/>
      <w:b/>
      <w:bCs/>
    </w:rPr>
  </w:style>
  <w:style w:type="paragraph" w:styleId="afd">
    <w:name w:val="Balloon Text"/>
    <w:basedOn w:val="af0"/>
    <w:link w:val="afe"/>
    <w:uiPriority w:val="99"/>
    <w:qFormat/>
    <w:pPr>
      <w:spacing w:after="0" w:line="240" w:lineRule="auto"/>
    </w:pPr>
    <w:rPr>
      <w:rFonts w:ascii="Tahoma" w:eastAsia="Times New Roman" w:hAnsi="Tahoma"/>
      <w:sz w:val="16"/>
      <w:szCs w:val="16"/>
    </w:rPr>
  </w:style>
  <w:style w:type="paragraph" w:styleId="aff">
    <w:name w:val="List Continue"/>
    <w:basedOn w:val="af0"/>
    <w:qFormat/>
    <w:pPr>
      <w:spacing w:after="120" w:line="240" w:lineRule="auto"/>
      <w:ind w:left="283"/>
    </w:pPr>
    <w:rPr>
      <w:rFonts w:ascii="Times New Roman" w:eastAsia="Times New Roman" w:hAnsi="Times New Roman"/>
      <w:sz w:val="24"/>
      <w:szCs w:val="24"/>
      <w:lang w:eastAsia="ru-RU"/>
    </w:rPr>
  </w:style>
  <w:style w:type="paragraph" w:styleId="2a">
    <w:name w:val="Body Text 2"/>
    <w:basedOn w:val="af0"/>
    <w:link w:val="2b"/>
    <w:uiPriority w:val="99"/>
    <w:qFormat/>
    <w:pPr>
      <w:spacing w:after="0" w:line="240" w:lineRule="auto"/>
      <w:jc w:val="both"/>
    </w:pPr>
    <w:rPr>
      <w:rFonts w:eastAsia="Times New Roman"/>
      <w:sz w:val="24"/>
      <w:szCs w:val="24"/>
      <w:lang w:eastAsia="ru-RU"/>
    </w:rPr>
  </w:style>
  <w:style w:type="paragraph" w:styleId="51">
    <w:name w:val="List Number 5"/>
    <w:basedOn w:val="af0"/>
    <w:uiPriority w:val="99"/>
    <w:qFormat/>
    <w:pPr>
      <w:tabs>
        <w:tab w:val="left" w:pos="851"/>
      </w:tabs>
      <w:spacing w:after="0" w:line="240" w:lineRule="auto"/>
      <w:ind w:left="1844" w:hanging="851"/>
      <w:jc w:val="both"/>
    </w:pPr>
    <w:rPr>
      <w:rFonts w:ascii="Times New Roman" w:eastAsia="Times New Roman" w:hAnsi="Times New Roman"/>
      <w:sz w:val="26"/>
      <w:szCs w:val="26"/>
      <w:lang w:eastAsia="ru-RU"/>
    </w:rPr>
  </w:style>
  <w:style w:type="paragraph" w:styleId="aff0">
    <w:name w:val="Normal Indent"/>
    <w:basedOn w:val="af0"/>
    <w:link w:val="aff1"/>
    <w:unhideWhenUsed/>
    <w:qFormat/>
    <w:pPr>
      <w:spacing w:after="60" w:line="240" w:lineRule="auto"/>
      <w:ind w:left="708"/>
      <w:jc w:val="both"/>
    </w:pPr>
    <w:rPr>
      <w:rFonts w:ascii="Courier New" w:hAnsi="Courier New" w:cs="Courier New"/>
      <w:sz w:val="24"/>
      <w:szCs w:val="24"/>
      <w:lang w:eastAsia="ru-RU"/>
    </w:rPr>
  </w:style>
  <w:style w:type="paragraph" w:styleId="aff2">
    <w:name w:val="Plain Text"/>
    <w:basedOn w:val="af0"/>
    <w:link w:val="aff3"/>
    <w:uiPriority w:val="99"/>
    <w:qFormat/>
    <w:rPr>
      <w:rFonts w:ascii="Courier New" w:eastAsia="Times New Roman" w:hAnsi="Courier New"/>
      <w:sz w:val="20"/>
      <w:szCs w:val="20"/>
    </w:rPr>
  </w:style>
  <w:style w:type="paragraph" w:styleId="37">
    <w:name w:val="Body Text Indent 3"/>
    <w:basedOn w:val="af0"/>
    <w:link w:val="38"/>
    <w:qFormat/>
    <w:pPr>
      <w:spacing w:after="120"/>
      <w:ind w:left="283"/>
      <w:jc w:val="both"/>
    </w:pPr>
    <w:rPr>
      <w:rFonts w:eastAsia="Times New Roman"/>
      <w:sz w:val="16"/>
      <w:szCs w:val="16"/>
    </w:rPr>
  </w:style>
  <w:style w:type="paragraph" w:styleId="aff4">
    <w:name w:val="endnote text"/>
    <w:basedOn w:val="af0"/>
    <w:link w:val="aff5"/>
    <w:qFormat/>
    <w:pPr>
      <w:autoSpaceDE w:val="0"/>
      <w:autoSpaceDN w:val="0"/>
      <w:spacing w:after="0" w:line="240" w:lineRule="auto"/>
    </w:pPr>
    <w:rPr>
      <w:rFonts w:ascii="Times New Roman" w:eastAsia="Times New Roman" w:hAnsi="Times New Roman"/>
      <w:sz w:val="20"/>
      <w:szCs w:val="20"/>
      <w:lang w:eastAsia="ru-RU"/>
    </w:rPr>
  </w:style>
  <w:style w:type="paragraph" w:styleId="aff6">
    <w:name w:val="caption"/>
    <w:basedOn w:val="af0"/>
    <w:next w:val="af0"/>
    <w:link w:val="aff7"/>
    <w:uiPriority w:val="99"/>
    <w:qFormat/>
    <w:pPr>
      <w:spacing w:before="120" w:after="120" w:line="240" w:lineRule="auto"/>
    </w:pPr>
    <w:rPr>
      <w:rFonts w:ascii="Times New Roman" w:eastAsia="Times New Roman" w:hAnsi="Times New Roman"/>
      <w:b/>
      <w:bCs/>
      <w:sz w:val="20"/>
      <w:szCs w:val="20"/>
      <w:lang w:eastAsia="ru-RU"/>
    </w:rPr>
  </w:style>
  <w:style w:type="paragraph" w:styleId="aff8">
    <w:name w:val="annotation text"/>
    <w:basedOn w:val="af0"/>
    <w:link w:val="aff9"/>
    <w:qFormat/>
    <w:pPr>
      <w:spacing w:after="0" w:line="240" w:lineRule="auto"/>
    </w:pPr>
    <w:rPr>
      <w:rFonts w:ascii="Times New Roman" w:eastAsia="Times New Roman" w:hAnsi="Times New Roman"/>
      <w:sz w:val="20"/>
      <w:szCs w:val="20"/>
      <w:lang w:eastAsia="ru-RU"/>
    </w:rPr>
  </w:style>
  <w:style w:type="paragraph" w:styleId="19">
    <w:name w:val="index 1"/>
    <w:basedOn w:val="af0"/>
    <w:next w:val="af0"/>
    <w:autoRedefine/>
    <w:uiPriority w:val="99"/>
    <w:semiHidden/>
    <w:qFormat/>
    <w:pPr>
      <w:suppressAutoHyphens/>
      <w:spacing w:after="0" w:line="100" w:lineRule="atLeast"/>
      <w:ind w:left="240" w:hanging="240"/>
    </w:pPr>
    <w:rPr>
      <w:rFonts w:ascii="Times New Roman" w:eastAsia="Times New Roman" w:hAnsi="Times New Roman"/>
      <w:color w:val="000000"/>
      <w:sz w:val="24"/>
      <w:szCs w:val="24"/>
    </w:rPr>
  </w:style>
  <w:style w:type="paragraph" w:styleId="affa">
    <w:name w:val="annotation subject"/>
    <w:basedOn w:val="aff8"/>
    <w:next w:val="aff8"/>
    <w:link w:val="affb"/>
    <w:uiPriority w:val="99"/>
    <w:qFormat/>
    <w:pPr>
      <w:jc w:val="both"/>
    </w:pPr>
    <w:rPr>
      <w:rFonts w:ascii="Calibri" w:eastAsia="Calibri" w:hAnsi="Calibri"/>
      <w:b/>
      <w:bCs/>
    </w:rPr>
  </w:style>
  <w:style w:type="paragraph" w:styleId="affc">
    <w:name w:val="Document Map"/>
    <w:basedOn w:val="af0"/>
    <w:link w:val="affd"/>
    <w:uiPriority w:val="99"/>
    <w:qFormat/>
    <w:rPr>
      <w:rFonts w:ascii="Tahoma" w:hAnsi="Tahoma"/>
      <w:sz w:val="16"/>
      <w:szCs w:val="16"/>
    </w:rPr>
  </w:style>
  <w:style w:type="paragraph" w:styleId="affe">
    <w:name w:val="footnote text"/>
    <w:basedOn w:val="af0"/>
    <w:link w:val="afff"/>
    <w:qFormat/>
    <w:pPr>
      <w:spacing w:after="0" w:line="240" w:lineRule="auto"/>
    </w:pPr>
    <w:rPr>
      <w:rFonts w:eastAsia="Times New Roman"/>
      <w:sz w:val="20"/>
      <w:szCs w:val="20"/>
      <w:lang w:eastAsia="ru-RU"/>
    </w:rPr>
  </w:style>
  <w:style w:type="paragraph" w:styleId="81">
    <w:name w:val="toc 8"/>
    <w:basedOn w:val="af0"/>
    <w:next w:val="af0"/>
    <w:autoRedefine/>
    <w:uiPriority w:val="39"/>
    <w:unhideWhenUsed/>
    <w:qFormat/>
    <w:pPr>
      <w:spacing w:after="100"/>
      <w:ind w:left="1540" w:firstLine="567"/>
    </w:pPr>
    <w:rPr>
      <w:rFonts w:eastAsia="Times New Roman"/>
      <w:lang w:eastAsia="ru-RU"/>
    </w:rPr>
  </w:style>
  <w:style w:type="paragraph" w:styleId="3">
    <w:name w:val="List Number 3"/>
    <w:basedOn w:val="af0"/>
    <w:uiPriority w:val="99"/>
    <w:qFormat/>
    <w:pPr>
      <w:numPr>
        <w:numId w:val="1"/>
      </w:numPr>
      <w:tabs>
        <w:tab w:val="clear" w:pos="926"/>
      </w:tabs>
      <w:spacing w:after="0" w:line="240" w:lineRule="auto"/>
      <w:ind w:left="360"/>
      <w:jc w:val="both"/>
    </w:pPr>
    <w:rPr>
      <w:rFonts w:ascii="Times New Roman" w:eastAsia="Times New Roman" w:hAnsi="Times New Roman"/>
      <w:sz w:val="26"/>
      <w:szCs w:val="26"/>
      <w:lang w:eastAsia="ru-RU"/>
    </w:rPr>
  </w:style>
  <w:style w:type="paragraph" w:styleId="HTML0">
    <w:name w:val="HTML Address"/>
    <w:basedOn w:val="af0"/>
    <w:link w:val="HTML1"/>
    <w:qFormat/>
    <w:pPr>
      <w:spacing w:after="0" w:line="240" w:lineRule="auto"/>
    </w:pPr>
    <w:rPr>
      <w:rFonts w:eastAsia="Times New Roman"/>
      <w:i/>
      <w:iCs/>
      <w:sz w:val="20"/>
      <w:szCs w:val="20"/>
    </w:rPr>
  </w:style>
  <w:style w:type="paragraph" w:styleId="afff0">
    <w:name w:val="header"/>
    <w:basedOn w:val="af0"/>
    <w:link w:val="afff1"/>
    <w:uiPriority w:val="99"/>
    <w:qFormat/>
    <w:pPr>
      <w:tabs>
        <w:tab w:val="center" w:pos="4677"/>
        <w:tab w:val="right" w:pos="9355"/>
      </w:tabs>
      <w:spacing w:after="0"/>
      <w:jc w:val="both"/>
    </w:pPr>
    <w:rPr>
      <w:rFonts w:eastAsia="Times New Roman"/>
      <w:sz w:val="20"/>
      <w:szCs w:val="20"/>
    </w:rPr>
  </w:style>
  <w:style w:type="paragraph" w:styleId="91">
    <w:name w:val="toc 9"/>
    <w:basedOn w:val="af0"/>
    <w:next w:val="af0"/>
    <w:autoRedefine/>
    <w:uiPriority w:val="39"/>
    <w:unhideWhenUsed/>
    <w:qFormat/>
    <w:pPr>
      <w:spacing w:after="100"/>
      <w:ind w:left="1760" w:firstLine="567"/>
    </w:pPr>
    <w:rPr>
      <w:rFonts w:eastAsia="Times New Roman"/>
      <w:lang w:eastAsia="ru-RU"/>
    </w:rPr>
  </w:style>
  <w:style w:type="paragraph" w:styleId="71">
    <w:name w:val="toc 7"/>
    <w:basedOn w:val="af0"/>
    <w:next w:val="af0"/>
    <w:autoRedefine/>
    <w:uiPriority w:val="39"/>
    <w:unhideWhenUsed/>
    <w:qFormat/>
    <w:pPr>
      <w:spacing w:after="100"/>
      <w:ind w:left="1320" w:firstLine="567"/>
    </w:pPr>
    <w:rPr>
      <w:rFonts w:eastAsia="Times New Roman"/>
      <w:lang w:eastAsia="ru-RU"/>
    </w:rPr>
  </w:style>
  <w:style w:type="paragraph" w:styleId="afff2">
    <w:name w:val="Body Text"/>
    <w:basedOn w:val="afff3"/>
    <w:link w:val="1a"/>
    <w:qFormat/>
    <w:pPr>
      <w:tabs>
        <w:tab w:val="right" w:pos="9360"/>
      </w:tabs>
      <w:spacing w:line="100" w:lineRule="atLeast"/>
      <w:ind w:firstLine="0"/>
    </w:pPr>
    <w:rPr>
      <w:rFonts w:ascii="Times New Roman" w:eastAsia="Times New Roman" w:hAnsi="Times New Roman" w:cs="Times New Roman"/>
      <w:color w:val="000000"/>
      <w:sz w:val="24"/>
      <w:szCs w:val="24"/>
    </w:rPr>
  </w:style>
  <w:style w:type="paragraph" w:customStyle="1" w:styleId="afff3">
    <w:name w:val="Базовый"/>
    <w:qFormat/>
    <w:pPr>
      <w:suppressAutoHyphens/>
      <w:spacing w:after="200" w:line="360" w:lineRule="auto"/>
      <w:ind w:firstLine="567"/>
    </w:pPr>
    <w:rPr>
      <w:rFonts w:ascii="Calibri" w:hAnsi="Calibri" w:cs="Calibri"/>
      <w:sz w:val="22"/>
      <w:szCs w:val="22"/>
    </w:rPr>
  </w:style>
  <w:style w:type="paragraph" w:styleId="afff4">
    <w:name w:val="index heading"/>
    <w:basedOn w:val="afff3"/>
    <w:uiPriority w:val="99"/>
    <w:semiHidden/>
    <w:qFormat/>
    <w:pPr>
      <w:suppressLineNumbers/>
    </w:pPr>
  </w:style>
  <w:style w:type="paragraph" w:styleId="1b">
    <w:name w:val="toc 1"/>
    <w:basedOn w:val="af0"/>
    <w:next w:val="af0"/>
    <w:autoRedefine/>
    <w:uiPriority w:val="39"/>
    <w:qFormat/>
    <w:pPr>
      <w:keepNext/>
      <w:keepLines/>
      <w:widowControl w:val="0"/>
      <w:suppressLineNumbers/>
      <w:tabs>
        <w:tab w:val="right" w:leader="dot" w:pos="9720"/>
      </w:tabs>
      <w:suppressAutoHyphens/>
      <w:spacing w:before="120" w:after="120" w:line="240" w:lineRule="auto"/>
      <w:jc w:val="both"/>
    </w:pPr>
    <w:rPr>
      <w:rFonts w:ascii="Times New Roman" w:hAnsi="Times New Roman"/>
      <w:b/>
      <w:bCs/>
      <w:kern w:val="32"/>
      <w:lang w:eastAsia="ru-RU"/>
    </w:rPr>
  </w:style>
  <w:style w:type="paragraph" w:styleId="61">
    <w:name w:val="toc 6"/>
    <w:basedOn w:val="af0"/>
    <w:next w:val="af0"/>
    <w:autoRedefine/>
    <w:uiPriority w:val="39"/>
    <w:unhideWhenUsed/>
    <w:qFormat/>
    <w:pPr>
      <w:spacing w:after="100"/>
      <w:ind w:left="1100" w:firstLine="567"/>
    </w:pPr>
    <w:rPr>
      <w:rFonts w:eastAsia="Times New Roman"/>
      <w:lang w:eastAsia="ru-RU"/>
    </w:rPr>
  </w:style>
  <w:style w:type="paragraph" w:styleId="39">
    <w:name w:val="toc 3"/>
    <w:basedOn w:val="af0"/>
    <w:next w:val="af0"/>
    <w:autoRedefine/>
    <w:uiPriority w:val="39"/>
    <w:qFormat/>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2c">
    <w:name w:val="toc 2"/>
    <w:basedOn w:val="af0"/>
    <w:next w:val="af0"/>
    <w:autoRedefine/>
    <w:uiPriority w:val="39"/>
    <w:qFormat/>
    <w:pPr>
      <w:tabs>
        <w:tab w:val="left" w:pos="720"/>
        <w:tab w:val="right" w:leader="dot" w:pos="9720"/>
      </w:tabs>
      <w:spacing w:after="0" w:line="240" w:lineRule="auto"/>
      <w:ind w:left="240"/>
    </w:pPr>
    <w:rPr>
      <w:rFonts w:ascii="Times New Roman" w:eastAsia="Times New Roman" w:hAnsi="Times New Roman"/>
      <w:smallCaps/>
      <w:sz w:val="20"/>
      <w:szCs w:val="20"/>
      <w:lang w:eastAsia="ru-RU"/>
    </w:rPr>
  </w:style>
  <w:style w:type="paragraph" w:styleId="42">
    <w:name w:val="toc 4"/>
    <w:basedOn w:val="af0"/>
    <w:next w:val="af0"/>
    <w:autoRedefine/>
    <w:uiPriority w:val="39"/>
    <w:qFormat/>
    <w:pPr>
      <w:tabs>
        <w:tab w:val="right" w:leader="dot" w:pos="9720"/>
      </w:tabs>
      <w:spacing w:after="0" w:line="240" w:lineRule="auto"/>
      <w:ind w:firstLine="567"/>
    </w:pPr>
    <w:rPr>
      <w:rFonts w:ascii="Times New Roman" w:eastAsia="Times New Roman" w:hAnsi="Times New Roman"/>
      <w:sz w:val="18"/>
      <w:szCs w:val="18"/>
      <w:lang w:eastAsia="ru-RU"/>
    </w:rPr>
  </w:style>
  <w:style w:type="paragraph" w:styleId="52">
    <w:name w:val="toc 5"/>
    <w:basedOn w:val="af0"/>
    <w:next w:val="af0"/>
    <w:autoRedefine/>
    <w:uiPriority w:val="39"/>
    <w:unhideWhenUsed/>
    <w:qFormat/>
    <w:pPr>
      <w:spacing w:after="100"/>
      <w:ind w:left="880" w:firstLine="567"/>
    </w:pPr>
    <w:rPr>
      <w:rFonts w:eastAsia="Times New Roman"/>
      <w:lang w:eastAsia="ru-RU"/>
    </w:rPr>
  </w:style>
  <w:style w:type="paragraph" w:styleId="afff5">
    <w:name w:val="Note Heading"/>
    <w:basedOn w:val="af0"/>
    <w:next w:val="af0"/>
    <w:link w:val="afff6"/>
    <w:qFormat/>
    <w:pPr>
      <w:spacing w:after="60" w:line="240" w:lineRule="auto"/>
      <w:jc w:val="both"/>
    </w:pPr>
    <w:rPr>
      <w:rFonts w:ascii="Times New Roman" w:eastAsia="Times New Roman" w:hAnsi="Times New Roman"/>
      <w:sz w:val="24"/>
      <w:szCs w:val="24"/>
    </w:rPr>
  </w:style>
  <w:style w:type="paragraph" w:styleId="afff7">
    <w:name w:val="Body Text First Indent"/>
    <w:basedOn w:val="afff2"/>
    <w:link w:val="afff8"/>
    <w:qFormat/>
    <w:pPr>
      <w:tabs>
        <w:tab w:val="clear" w:pos="9360"/>
      </w:tabs>
      <w:suppressAutoHyphens w:val="0"/>
      <w:spacing w:after="120" w:line="276" w:lineRule="auto"/>
      <w:ind w:firstLine="210"/>
    </w:pPr>
    <w:rPr>
      <w:rFonts w:ascii="Calibri" w:hAnsi="Calibri"/>
      <w:color w:val="auto"/>
      <w:sz w:val="20"/>
      <w:szCs w:val="20"/>
      <w:lang w:eastAsia="en-US"/>
    </w:rPr>
  </w:style>
  <w:style w:type="paragraph" w:styleId="2d">
    <w:name w:val="Body Text First Indent 2"/>
    <w:basedOn w:val="afff9"/>
    <w:link w:val="2e"/>
    <w:qFormat/>
    <w:pPr>
      <w:suppressAutoHyphens w:val="0"/>
      <w:autoSpaceDE/>
      <w:spacing w:after="120" w:line="240" w:lineRule="auto"/>
      <w:ind w:left="283" w:firstLine="210"/>
    </w:pPr>
    <w:rPr>
      <w:rFonts w:ascii="Calibri" w:eastAsia="Calibri" w:hAnsi="Calibri"/>
      <w:color w:val="auto"/>
      <w:lang w:eastAsia="en-US"/>
    </w:rPr>
  </w:style>
  <w:style w:type="paragraph" w:styleId="afff9">
    <w:name w:val="Body Text Indent"/>
    <w:basedOn w:val="afff3"/>
    <w:link w:val="afffa"/>
    <w:qFormat/>
    <w:pPr>
      <w:autoSpaceDE w:val="0"/>
      <w:ind w:firstLine="485"/>
    </w:pPr>
    <w:rPr>
      <w:rFonts w:ascii="Times New Roman" w:eastAsia="Times New Roman" w:hAnsi="Times New Roman" w:cs="Times New Roman"/>
      <w:color w:val="000000"/>
      <w:sz w:val="24"/>
      <w:szCs w:val="24"/>
    </w:rPr>
  </w:style>
  <w:style w:type="paragraph" w:styleId="43">
    <w:name w:val="List Bullet 4"/>
    <w:basedOn w:val="af0"/>
    <w:autoRedefine/>
    <w:uiPriority w:val="99"/>
    <w:qFormat/>
    <w:pPr>
      <w:tabs>
        <w:tab w:val="left" w:pos="1209"/>
      </w:tabs>
      <w:spacing w:after="60" w:line="240" w:lineRule="auto"/>
      <w:ind w:left="1209" w:hanging="360"/>
      <w:jc w:val="both"/>
    </w:pPr>
    <w:rPr>
      <w:rFonts w:ascii="Times New Roman" w:eastAsia="Times New Roman" w:hAnsi="Times New Roman"/>
      <w:sz w:val="24"/>
      <w:szCs w:val="20"/>
      <w:lang w:eastAsia="ru-RU"/>
    </w:rPr>
  </w:style>
  <w:style w:type="paragraph" w:styleId="afffb">
    <w:name w:val="List Bullet"/>
    <w:basedOn w:val="af0"/>
    <w:autoRedefine/>
    <w:qFormat/>
    <w:pPr>
      <w:tabs>
        <w:tab w:val="left" w:pos="351"/>
      </w:tabs>
      <w:spacing w:beforeLines="20" w:afterLines="20"/>
      <w:ind w:left="351"/>
      <w:jc w:val="both"/>
    </w:pPr>
    <w:rPr>
      <w:rFonts w:ascii="Cambria" w:eastAsia="Times New Roman" w:hAnsi="Cambria"/>
      <w:sz w:val="24"/>
      <w:szCs w:val="20"/>
      <w:lang w:eastAsia="ru-RU"/>
    </w:rPr>
  </w:style>
  <w:style w:type="paragraph" w:styleId="2f">
    <w:name w:val="List Bullet 2"/>
    <w:basedOn w:val="af0"/>
    <w:autoRedefine/>
    <w:uiPriority w:val="99"/>
    <w:qFormat/>
    <w:pPr>
      <w:tabs>
        <w:tab w:val="left" w:pos="643"/>
      </w:tabs>
      <w:spacing w:after="0" w:line="360" w:lineRule="auto"/>
      <w:ind w:left="643" w:hanging="360"/>
    </w:pPr>
    <w:rPr>
      <w:rFonts w:ascii="Times New Roman" w:eastAsia="Times New Roman" w:hAnsi="Times New Roman"/>
      <w:sz w:val="28"/>
      <w:szCs w:val="28"/>
    </w:rPr>
  </w:style>
  <w:style w:type="paragraph" w:styleId="30">
    <w:name w:val="List Bullet 3"/>
    <w:basedOn w:val="af0"/>
    <w:uiPriority w:val="99"/>
    <w:unhideWhenUsed/>
    <w:qFormat/>
    <w:pPr>
      <w:widowControl w:val="0"/>
      <w:numPr>
        <w:numId w:val="2"/>
      </w:numPr>
      <w:autoSpaceDE w:val="0"/>
      <w:autoSpaceDN w:val="0"/>
      <w:adjustRightInd w:val="0"/>
      <w:spacing w:after="0" w:line="240" w:lineRule="auto"/>
      <w:contextualSpacing/>
    </w:pPr>
    <w:rPr>
      <w:rFonts w:ascii="Times New Roman" w:eastAsia="Times New Roman" w:hAnsi="Times New Roman"/>
      <w:sz w:val="24"/>
      <w:szCs w:val="24"/>
      <w:lang w:eastAsia="ru-RU"/>
    </w:rPr>
  </w:style>
  <w:style w:type="paragraph" w:styleId="afffc">
    <w:name w:val="Title"/>
    <w:basedOn w:val="afff3"/>
    <w:link w:val="afffd"/>
    <w:qFormat/>
    <w:pPr>
      <w:suppressLineNumbers/>
      <w:spacing w:before="120" w:after="120"/>
    </w:pPr>
    <w:rPr>
      <w:rFonts w:ascii="Cambria" w:eastAsia="Times New Roman" w:hAnsi="Cambria" w:cs="Times New Roman"/>
      <w:b/>
      <w:bCs/>
      <w:color w:val="000000"/>
      <w:kern w:val="28"/>
      <w:sz w:val="32"/>
      <w:szCs w:val="32"/>
    </w:rPr>
  </w:style>
  <w:style w:type="paragraph" w:styleId="afffe">
    <w:name w:val="footer"/>
    <w:basedOn w:val="afff3"/>
    <w:link w:val="affff"/>
    <w:uiPriority w:val="99"/>
    <w:qFormat/>
    <w:pPr>
      <w:spacing w:line="240" w:lineRule="auto"/>
      <w:ind w:firstLine="0"/>
    </w:pPr>
    <w:rPr>
      <w:rFonts w:ascii="Times New Roman" w:eastAsia="Times New Roman" w:hAnsi="Times New Roman" w:cs="Times New Roman"/>
      <w:color w:val="000000"/>
      <w:sz w:val="24"/>
      <w:szCs w:val="24"/>
    </w:rPr>
  </w:style>
  <w:style w:type="paragraph" w:styleId="a0">
    <w:name w:val="List Number"/>
    <w:basedOn w:val="af0"/>
    <w:uiPriority w:val="99"/>
    <w:unhideWhenUsed/>
    <w:qFormat/>
    <w:pPr>
      <w:numPr>
        <w:numId w:val="3"/>
      </w:numPr>
      <w:contextualSpacing/>
    </w:pPr>
  </w:style>
  <w:style w:type="paragraph" w:styleId="2f0">
    <w:name w:val="List Number 2"/>
    <w:basedOn w:val="af0"/>
    <w:uiPriority w:val="99"/>
    <w:qFormat/>
    <w:pPr>
      <w:tabs>
        <w:tab w:val="left" w:pos="360"/>
      </w:tabs>
      <w:spacing w:after="0" w:line="240" w:lineRule="auto"/>
      <w:ind w:left="360" w:hanging="360"/>
    </w:pPr>
    <w:rPr>
      <w:rFonts w:ascii="Times New Roman" w:eastAsia="Times New Roman" w:hAnsi="Times New Roman"/>
      <w:sz w:val="24"/>
      <w:szCs w:val="24"/>
      <w:lang w:eastAsia="ru-RU"/>
    </w:rPr>
  </w:style>
  <w:style w:type="paragraph" w:styleId="affff0">
    <w:name w:val="List"/>
    <w:basedOn w:val="afff2"/>
    <w:uiPriority w:val="99"/>
    <w:qFormat/>
  </w:style>
  <w:style w:type="paragraph" w:styleId="affff1">
    <w:name w:val="Normal (Web)"/>
    <w:basedOn w:val="af0"/>
    <w:link w:val="affff2"/>
    <w:uiPriority w:val="99"/>
    <w:qFormat/>
    <w:pPr>
      <w:spacing w:after="0" w:line="240" w:lineRule="auto"/>
    </w:pPr>
    <w:rPr>
      <w:rFonts w:ascii="Times New Roman" w:eastAsia="Times New Roman" w:hAnsi="Times New Roman"/>
      <w:sz w:val="24"/>
      <w:szCs w:val="24"/>
      <w:lang w:eastAsia="ru-RU"/>
    </w:rPr>
  </w:style>
  <w:style w:type="paragraph" w:styleId="3a">
    <w:name w:val="Body Text 3"/>
    <w:basedOn w:val="afff3"/>
    <w:link w:val="3b"/>
    <w:qFormat/>
    <w:pPr>
      <w:spacing w:after="120"/>
    </w:pPr>
    <w:rPr>
      <w:rFonts w:ascii="Times New Roman" w:eastAsia="Times New Roman" w:hAnsi="Times New Roman" w:cs="Times New Roman"/>
      <w:color w:val="000000"/>
      <w:sz w:val="16"/>
      <w:szCs w:val="16"/>
    </w:rPr>
  </w:style>
  <w:style w:type="paragraph" w:styleId="2f1">
    <w:name w:val="Body Text Indent 2"/>
    <w:basedOn w:val="af0"/>
    <w:link w:val="2f2"/>
    <w:qFormat/>
    <w:pPr>
      <w:spacing w:after="120" w:line="480" w:lineRule="auto"/>
      <w:ind w:left="283"/>
      <w:jc w:val="both"/>
    </w:pPr>
    <w:rPr>
      <w:rFonts w:eastAsia="Times New Roman"/>
      <w:sz w:val="20"/>
      <w:szCs w:val="20"/>
    </w:rPr>
  </w:style>
  <w:style w:type="paragraph" w:styleId="affff3">
    <w:name w:val="Subtitle"/>
    <w:basedOn w:val="af0"/>
    <w:link w:val="affff4"/>
    <w:qFormat/>
    <w:pPr>
      <w:spacing w:after="0" w:line="240" w:lineRule="auto"/>
      <w:jc w:val="center"/>
    </w:pPr>
    <w:rPr>
      <w:rFonts w:ascii="Times New Roman" w:eastAsia="Times New Roman" w:hAnsi="Times New Roman"/>
      <w:b/>
      <w:sz w:val="28"/>
      <w:szCs w:val="20"/>
    </w:rPr>
  </w:style>
  <w:style w:type="paragraph" w:styleId="23">
    <w:name w:val="List 2"/>
    <w:basedOn w:val="af0"/>
    <w:qFormat/>
    <w:pPr>
      <w:numPr>
        <w:numId w:val="4"/>
      </w:numPr>
      <w:spacing w:after="0" w:line="360" w:lineRule="auto"/>
      <w:jc w:val="both"/>
    </w:pPr>
    <w:rPr>
      <w:rFonts w:ascii="Times New Roman" w:eastAsia="Times New Roman" w:hAnsi="Times New Roman"/>
      <w:sz w:val="28"/>
      <w:szCs w:val="28"/>
    </w:rPr>
  </w:style>
  <w:style w:type="paragraph" w:styleId="3c">
    <w:name w:val="List 3"/>
    <w:basedOn w:val="af0"/>
    <w:uiPriority w:val="99"/>
    <w:qFormat/>
    <w:pPr>
      <w:ind w:left="849" w:hanging="283"/>
    </w:pPr>
    <w:rPr>
      <w:rFonts w:eastAsia="Times New Roman"/>
    </w:rPr>
  </w:style>
  <w:style w:type="paragraph" w:styleId="HTML2">
    <w:name w:val="HTML Preformatted"/>
    <w:basedOn w:val="af0"/>
    <w:link w:val="HTML3"/>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paragraph" w:styleId="affff5">
    <w:name w:val="Block Text"/>
    <w:basedOn w:val="af0"/>
    <w:qFormat/>
    <w:pPr>
      <w:ind w:left="-540" w:right="-366" w:firstLine="540"/>
      <w:jc w:val="both"/>
    </w:pPr>
    <w:rPr>
      <w:rFonts w:eastAsia="Times New Roman"/>
      <w:sz w:val="18"/>
    </w:rPr>
  </w:style>
  <w:style w:type="table" w:styleId="affff6">
    <w:name w:val="Table Grid"/>
    <w:basedOn w:val="af2"/>
    <w:uiPriority w:val="59"/>
    <w:qFormat/>
    <w:pPr>
      <w:suppressAutoHyphens/>
      <w:spacing w:line="100" w:lineRule="atLeast"/>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f0"/>
    <w:qFormat/>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
    <w:name w:val="Интернет-ссылка"/>
    <w:uiPriority w:val="99"/>
    <w:qFormat/>
    <w:rPr>
      <w:color w:val="0000FF"/>
      <w:u w:val="single"/>
      <w:lang w:val="ru-RU" w:eastAsia="ru-RU"/>
    </w:rPr>
  </w:style>
  <w:style w:type="character" w:customStyle="1" w:styleId="affff7">
    <w:name w:val="Основной текст Знак"/>
    <w:qFormat/>
    <w:rPr>
      <w:rFonts w:ascii="Times New Roman" w:hAnsi="Times New Roman" w:cs="Times New Roman"/>
      <w:sz w:val="24"/>
      <w:szCs w:val="24"/>
      <w:lang w:eastAsia="ru-RU"/>
    </w:rPr>
  </w:style>
  <w:style w:type="character" w:customStyle="1" w:styleId="12pt">
    <w:name w:val="Стиль Основной текст + 12 pt Знак"/>
    <w:uiPriority w:val="99"/>
    <w:qFormat/>
    <w:rPr>
      <w:rFonts w:ascii="Times New Roman" w:hAnsi="Times New Roman" w:cs="Times New Roman"/>
      <w:sz w:val="28"/>
      <w:szCs w:val="28"/>
      <w:lang w:eastAsia="ru-RU"/>
    </w:rPr>
  </w:style>
  <w:style w:type="character" w:customStyle="1" w:styleId="iceouttxt4">
    <w:name w:val="iceouttxt4"/>
    <w:basedOn w:val="af1"/>
    <w:qFormat/>
  </w:style>
  <w:style w:type="character" w:customStyle="1" w:styleId="ListLabel1">
    <w:name w:val="ListLabel 1"/>
    <w:uiPriority w:val="99"/>
    <w:qFormat/>
    <w:rPr>
      <w:rFonts w:eastAsia="Times New Roman"/>
    </w:rPr>
  </w:style>
  <w:style w:type="paragraph" w:customStyle="1" w:styleId="1c">
    <w:name w:val="Заголовок1"/>
    <w:basedOn w:val="afff3"/>
    <w:next w:val="afff2"/>
    <w:qFormat/>
    <w:pPr>
      <w:keepNext/>
      <w:spacing w:before="240" w:after="120"/>
    </w:pPr>
    <w:rPr>
      <w:rFonts w:ascii="Arial" w:eastAsia="Times New Roman" w:hAnsi="Arial" w:cs="Arial"/>
      <w:sz w:val="28"/>
      <w:szCs w:val="28"/>
    </w:rPr>
  </w:style>
  <w:style w:type="character" w:customStyle="1" w:styleId="1a">
    <w:name w:val="Основной текст Знак1"/>
    <w:link w:val="afff2"/>
    <w:qFormat/>
    <w:rPr>
      <w:rFonts w:ascii="Times New Roman" w:eastAsia="Times New Roman" w:hAnsi="Times New Roman" w:cs="Times New Roman"/>
      <w:color w:val="000000"/>
      <w:sz w:val="24"/>
      <w:szCs w:val="24"/>
    </w:rPr>
  </w:style>
  <w:style w:type="character" w:customStyle="1" w:styleId="afffd">
    <w:name w:val="Заголовок Знак"/>
    <w:link w:val="afffc"/>
    <w:uiPriority w:val="10"/>
    <w:qFormat/>
    <w:rPr>
      <w:rFonts w:ascii="Cambria" w:eastAsia="Times New Roman" w:hAnsi="Cambria" w:cs="Times New Roman"/>
      <w:b/>
      <w:bCs/>
      <w:color w:val="000000"/>
      <w:kern w:val="28"/>
      <w:sz w:val="32"/>
      <w:szCs w:val="32"/>
    </w:rPr>
  </w:style>
  <w:style w:type="paragraph" w:customStyle="1" w:styleId="22">
    <w:name w:val="Пункт_2"/>
    <w:basedOn w:val="afff3"/>
    <w:uiPriority w:val="99"/>
    <w:qFormat/>
    <w:pPr>
      <w:numPr>
        <w:numId w:val="5"/>
      </w:numPr>
    </w:pPr>
    <w:rPr>
      <w:sz w:val="28"/>
      <w:szCs w:val="28"/>
    </w:rPr>
  </w:style>
  <w:style w:type="paragraph" w:customStyle="1" w:styleId="3d">
    <w:name w:val="Пункт_3"/>
    <w:basedOn w:val="22"/>
    <w:uiPriority w:val="99"/>
    <w:qFormat/>
  </w:style>
  <w:style w:type="paragraph" w:customStyle="1" w:styleId="44">
    <w:name w:val="Пункт_4"/>
    <w:basedOn w:val="3d"/>
    <w:uiPriority w:val="99"/>
    <w:qFormat/>
  </w:style>
  <w:style w:type="paragraph" w:customStyle="1" w:styleId="5ABCD">
    <w:name w:val="Пункт_5_ABCD"/>
    <w:basedOn w:val="afff3"/>
    <w:uiPriority w:val="99"/>
    <w:qFormat/>
    <w:pPr>
      <w:tabs>
        <w:tab w:val="left" w:pos="568"/>
      </w:tabs>
      <w:ind w:left="568" w:hanging="568"/>
    </w:pPr>
    <w:rPr>
      <w:sz w:val="28"/>
      <w:szCs w:val="28"/>
    </w:rPr>
  </w:style>
  <w:style w:type="paragraph" w:customStyle="1" w:styleId="1d">
    <w:name w:val="Пункт_1"/>
    <w:basedOn w:val="afff3"/>
    <w:uiPriority w:val="99"/>
    <w:qFormat/>
    <w:pPr>
      <w:keepNext/>
      <w:tabs>
        <w:tab w:val="left" w:pos="568"/>
      </w:tabs>
      <w:spacing w:before="480" w:after="240" w:line="100" w:lineRule="atLeast"/>
      <w:ind w:left="567" w:hanging="567"/>
      <w:jc w:val="center"/>
    </w:pPr>
    <w:rPr>
      <w:rFonts w:ascii="Arial" w:hAnsi="Arial" w:cs="Arial"/>
      <w:b/>
      <w:bCs/>
      <w:sz w:val="32"/>
      <w:szCs w:val="32"/>
    </w:rPr>
  </w:style>
  <w:style w:type="paragraph" w:customStyle="1" w:styleId="ConsPlusNormal">
    <w:name w:val="ConsPlusNormal"/>
    <w:link w:val="ConsPlusNormal0"/>
    <w:qFormat/>
    <w:pPr>
      <w:widowControl w:val="0"/>
      <w:suppressAutoHyphens/>
      <w:spacing w:line="100" w:lineRule="atLeast"/>
      <w:ind w:firstLine="720"/>
    </w:pPr>
    <w:rPr>
      <w:rFonts w:ascii="Arial" w:eastAsia="Times New Roman" w:hAnsi="Arial" w:cs="Arial"/>
      <w:sz w:val="22"/>
      <w:szCs w:val="22"/>
    </w:rPr>
  </w:style>
  <w:style w:type="paragraph" w:customStyle="1" w:styleId="12pt0">
    <w:name w:val="Стиль Основной текст + 12 pt"/>
    <w:basedOn w:val="afff2"/>
    <w:uiPriority w:val="99"/>
    <w:qFormat/>
    <w:pPr>
      <w:ind w:firstLine="720"/>
      <w:jc w:val="both"/>
    </w:pPr>
  </w:style>
  <w:style w:type="paragraph" w:customStyle="1" w:styleId="12pt00">
    <w:name w:val="Стиль Основной текст + 12 pt После:  0 пт"/>
    <w:basedOn w:val="afff2"/>
    <w:uiPriority w:val="99"/>
    <w:qFormat/>
    <w:pPr>
      <w:ind w:firstLine="720"/>
      <w:jc w:val="both"/>
    </w:pPr>
  </w:style>
  <w:style w:type="paragraph" w:customStyle="1" w:styleId="ConsCell">
    <w:name w:val="ConsCell"/>
    <w:qFormat/>
    <w:pPr>
      <w:widowControl w:val="0"/>
      <w:suppressAutoHyphens/>
      <w:spacing w:line="100" w:lineRule="atLeast"/>
      <w:ind w:right="19772"/>
    </w:pPr>
    <w:rPr>
      <w:rFonts w:ascii="Arial" w:eastAsia="Times New Roman" w:hAnsi="Arial" w:cs="Arial"/>
      <w:sz w:val="22"/>
      <w:szCs w:val="22"/>
      <w:lang w:eastAsia="ar-SA"/>
    </w:rPr>
  </w:style>
  <w:style w:type="paragraph" w:styleId="affff8">
    <w:name w:val="List Paragraph"/>
    <w:basedOn w:val="af0"/>
    <w:link w:val="affff9"/>
    <w:uiPriority w:val="34"/>
    <w:qFormat/>
    <w:pPr>
      <w:spacing w:after="0"/>
      <w:ind w:left="720"/>
    </w:pPr>
  </w:style>
  <w:style w:type="paragraph" w:customStyle="1" w:styleId="1e">
    <w:name w:val="Абзац списка1"/>
    <w:basedOn w:val="afff3"/>
    <w:qFormat/>
    <w:pPr>
      <w:spacing w:after="0"/>
      <w:ind w:left="720"/>
    </w:pPr>
  </w:style>
  <w:style w:type="character" w:customStyle="1" w:styleId="affff">
    <w:name w:val="Нижний колонтитул Знак"/>
    <w:link w:val="afffe"/>
    <w:uiPriority w:val="99"/>
    <w:qFormat/>
    <w:rPr>
      <w:rFonts w:ascii="Times New Roman" w:eastAsia="Times New Roman" w:hAnsi="Times New Roman" w:cs="Times New Roman"/>
      <w:color w:val="000000"/>
      <w:sz w:val="24"/>
      <w:szCs w:val="24"/>
    </w:rPr>
  </w:style>
  <w:style w:type="character" w:customStyle="1" w:styleId="3b">
    <w:name w:val="Основной текст 3 Знак"/>
    <w:link w:val="3a"/>
    <w:qFormat/>
    <w:rPr>
      <w:rFonts w:ascii="Times New Roman" w:eastAsia="Times New Roman" w:hAnsi="Times New Roman" w:cs="Times New Roman"/>
      <w:color w:val="000000"/>
      <w:sz w:val="16"/>
      <w:szCs w:val="16"/>
    </w:rPr>
  </w:style>
  <w:style w:type="character" w:customStyle="1" w:styleId="afffa">
    <w:name w:val="Основной текст с отступом Знак"/>
    <w:link w:val="afff9"/>
    <w:qFormat/>
    <w:rPr>
      <w:rFonts w:ascii="Times New Roman" w:eastAsia="Times New Roman" w:hAnsi="Times New Roman" w:cs="Times New Roman"/>
      <w:color w:val="000000"/>
      <w:sz w:val="24"/>
      <w:szCs w:val="24"/>
    </w:rPr>
  </w:style>
  <w:style w:type="paragraph" w:customStyle="1" w:styleId="affffa">
    <w:name w:val="Содержимое таблицы"/>
    <w:basedOn w:val="afff3"/>
    <w:qFormat/>
    <w:pPr>
      <w:suppressLineNumbers/>
    </w:pPr>
  </w:style>
  <w:style w:type="paragraph" w:customStyle="1" w:styleId="113">
    <w:name w:val="Абзац списка11"/>
    <w:basedOn w:val="af0"/>
    <w:qFormat/>
    <w:pPr>
      <w:ind w:left="720"/>
    </w:pPr>
    <w:rPr>
      <w:rFonts w:eastAsia="Times New Roman" w:cs="Calibri"/>
    </w:rPr>
  </w:style>
  <w:style w:type="character" w:customStyle="1" w:styleId="afe">
    <w:name w:val="Текст выноски Знак"/>
    <w:link w:val="afd"/>
    <w:uiPriority w:val="99"/>
    <w:qFormat/>
    <w:rPr>
      <w:rFonts w:ascii="Tahoma" w:eastAsia="Times New Roman" w:hAnsi="Tahoma" w:cs="Times New Roman"/>
      <w:sz w:val="16"/>
      <w:szCs w:val="16"/>
    </w:rPr>
  </w:style>
  <w:style w:type="character" w:customStyle="1" w:styleId="BalloonTextChar">
    <w:name w:val="Balloon Text Char"/>
    <w:uiPriority w:val="99"/>
    <w:qFormat/>
    <w:locked/>
    <w:rPr>
      <w:rFonts w:ascii="Times New Roman" w:hAnsi="Times New Roman" w:cs="Times New Roman"/>
      <w:color w:val="000000"/>
      <w:sz w:val="2"/>
      <w:szCs w:val="2"/>
      <w:lang w:eastAsia="en-US"/>
    </w:rPr>
  </w:style>
  <w:style w:type="character" w:customStyle="1" w:styleId="afff1">
    <w:name w:val="Верхний колонтитул Знак"/>
    <w:link w:val="afff0"/>
    <w:uiPriority w:val="99"/>
    <w:qFormat/>
    <w:rPr>
      <w:rFonts w:ascii="Calibri" w:eastAsia="Times New Roman" w:hAnsi="Calibri" w:cs="Times New Roman"/>
    </w:rPr>
  </w:style>
  <w:style w:type="character" w:customStyle="1" w:styleId="HeaderChar">
    <w:name w:val="Header Char"/>
    <w:uiPriority w:val="99"/>
    <w:qFormat/>
    <w:locked/>
    <w:rPr>
      <w:rFonts w:ascii="Times New Roman" w:hAnsi="Times New Roman" w:cs="Times New Roman"/>
      <w:color w:val="000000"/>
      <w:sz w:val="24"/>
      <w:szCs w:val="24"/>
      <w:lang w:eastAsia="en-US"/>
    </w:rPr>
  </w:style>
  <w:style w:type="character" w:customStyle="1" w:styleId="62">
    <w:name w:val="Знак Знак6"/>
    <w:uiPriority w:val="99"/>
    <w:qFormat/>
    <w:rPr>
      <w:sz w:val="22"/>
      <w:szCs w:val="22"/>
      <w:lang w:eastAsia="en-US"/>
    </w:rPr>
  </w:style>
  <w:style w:type="paragraph" w:customStyle="1" w:styleId="1f">
    <w:name w:val="Без интервала1"/>
    <w:qFormat/>
    <w:rPr>
      <w:rFonts w:ascii="Calibri" w:eastAsia="Times New Roman" w:hAnsi="Calibri" w:cs="Calibri"/>
      <w:sz w:val="22"/>
      <w:szCs w:val="22"/>
    </w:rPr>
  </w:style>
  <w:style w:type="character" w:customStyle="1" w:styleId="2b">
    <w:name w:val="Основной текст 2 Знак"/>
    <w:link w:val="2a"/>
    <w:uiPriority w:val="99"/>
    <w:qFormat/>
    <w:rPr>
      <w:rFonts w:ascii="Calibri" w:eastAsia="Times New Roman" w:hAnsi="Calibri" w:cs="Times New Roman"/>
      <w:sz w:val="24"/>
      <w:szCs w:val="24"/>
      <w:lang w:eastAsia="ru-RU"/>
    </w:rPr>
  </w:style>
  <w:style w:type="character" w:customStyle="1" w:styleId="BodyText2Char">
    <w:name w:val="Body Text 2 Char"/>
    <w:uiPriority w:val="99"/>
    <w:qFormat/>
    <w:locked/>
    <w:rPr>
      <w:rFonts w:ascii="Times New Roman" w:hAnsi="Times New Roman" w:cs="Times New Roman"/>
      <w:color w:val="000000"/>
      <w:sz w:val="24"/>
      <w:szCs w:val="24"/>
      <w:lang w:eastAsia="en-US"/>
    </w:rPr>
  </w:style>
  <w:style w:type="character" w:customStyle="1" w:styleId="45">
    <w:name w:val="Знак Знак4"/>
    <w:uiPriority w:val="99"/>
    <w:qFormat/>
    <w:rPr>
      <w:sz w:val="22"/>
      <w:szCs w:val="22"/>
      <w:lang w:eastAsia="en-US"/>
    </w:rPr>
  </w:style>
  <w:style w:type="character" w:customStyle="1" w:styleId="2f2">
    <w:name w:val="Основной текст с отступом 2 Знак"/>
    <w:link w:val="2f1"/>
    <w:qFormat/>
    <w:rPr>
      <w:rFonts w:ascii="Calibri" w:eastAsia="Times New Roman" w:hAnsi="Calibri" w:cs="Times New Roman"/>
    </w:rPr>
  </w:style>
  <w:style w:type="character" w:customStyle="1" w:styleId="BodyTextIndent2Char">
    <w:name w:val="Body Text Indent 2 Char"/>
    <w:uiPriority w:val="99"/>
    <w:semiHidden/>
    <w:qFormat/>
    <w:locked/>
    <w:rPr>
      <w:rFonts w:ascii="Times New Roman" w:hAnsi="Times New Roman" w:cs="Times New Roman"/>
      <w:color w:val="000000"/>
      <w:sz w:val="24"/>
      <w:szCs w:val="24"/>
      <w:lang w:eastAsia="en-US"/>
    </w:rPr>
  </w:style>
  <w:style w:type="character" w:customStyle="1" w:styleId="38">
    <w:name w:val="Основной текст с отступом 3 Знак"/>
    <w:link w:val="37"/>
    <w:qFormat/>
    <w:rPr>
      <w:rFonts w:ascii="Calibri" w:eastAsia="Times New Roman" w:hAnsi="Calibri" w:cs="Times New Roman"/>
      <w:sz w:val="16"/>
      <w:szCs w:val="16"/>
    </w:rPr>
  </w:style>
  <w:style w:type="character" w:customStyle="1" w:styleId="BodyTextIndent3Char">
    <w:name w:val="Body Text Indent 3 Char"/>
    <w:uiPriority w:val="99"/>
    <w:qFormat/>
    <w:locked/>
    <w:rPr>
      <w:rFonts w:ascii="Times New Roman" w:hAnsi="Times New Roman" w:cs="Times New Roman"/>
      <w:color w:val="000000"/>
      <w:sz w:val="16"/>
      <w:szCs w:val="16"/>
      <w:lang w:eastAsia="en-US"/>
    </w:rPr>
  </w:style>
  <w:style w:type="character" w:customStyle="1" w:styleId="1f0">
    <w:name w:val="Знак Знак1"/>
    <w:uiPriority w:val="99"/>
    <w:qFormat/>
    <w:rPr>
      <w:rFonts w:ascii="Times New Roman" w:hAnsi="Times New Roman" w:cs="Times New Roman"/>
      <w:sz w:val="24"/>
      <w:szCs w:val="24"/>
    </w:rPr>
  </w:style>
  <w:style w:type="character" w:customStyle="1" w:styleId="afff">
    <w:name w:val="Текст сноски Знак"/>
    <w:link w:val="affe"/>
    <w:qFormat/>
    <w:rPr>
      <w:rFonts w:ascii="Calibri" w:eastAsia="Times New Roman" w:hAnsi="Calibri" w:cs="Times New Roman"/>
      <w:sz w:val="20"/>
      <w:szCs w:val="20"/>
      <w:lang w:eastAsia="ru-RU"/>
    </w:rPr>
  </w:style>
  <w:style w:type="character" w:customStyle="1" w:styleId="FootnoteTextChar">
    <w:name w:val="Footnote Text Char"/>
    <w:uiPriority w:val="99"/>
    <w:qFormat/>
    <w:locked/>
    <w:rPr>
      <w:rFonts w:ascii="Times New Roman" w:hAnsi="Times New Roman" w:cs="Times New Roman"/>
      <w:color w:val="000000"/>
      <w:sz w:val="20"/>
      <w:szCs w:val="20"/>
      <w:lang w:eastAsia="en-US"/>
    </w:rPr>
  </w:style>
  <w:style w:type="paragraph" w:customStyle="1" w:styleId="ConsPlusNonformat">
    <w:name w:val="ConsPlusNonformat"/>
    <w:link w:val="ConsPlusNonformat0"/>
    <w:uiPriority w:val="99"/>
    <w:qFormat/>
    <w:pPr>
      <w:autoSpaceDE w:val="0"/>
      <w:autoSpaceDN w:val="0"/>
      <w:adjustRightInd w:val="0"/>
    </w:pPr>
    <w:rPr>
      <w:rFonts w:ascii="Courier New" w:eastAsia="Times New Roman" w:hAnsi="Courier New" w:cs="Courier New"/>
      <w:sz w:val="22"/>
      <w:szCs w:val="22"/>
    </w:rPr>
  </w:style>
  <w:style w:type="character" w:customStyle="1" w:styleId="affffb">
    <w:name w:val="Стиль"/>
    <w:qFormat/>
    <w:rPr>
      <w:rFonts w:ascii="Calibri" w:hAnsi="Calibri"/>
      <w:bCs/>
      <w:sz w:val="24"/>
    </w:rPr>
  </w:style>
  <w:style w:type="character" w:customStyle="1" w:styleId="A63">
    <w:name w:val="A6+3"/>
    <w:qFormat/>
    <w:rPr>
      <w:color w:val="949698"/>
      <w:sz w:val="92"/>
    </w:rPr>
  </w:style>
  <w:style w:type="paragraph" w:customStyle="1" w:styleId="Pa192">
    <w:name w:val="Pa19+2"/>
    <w:basedOn w:val="af0"/>
    <w:next w:val="af0"/>
    <w:qFormat/>
    <w:pPr>
      <w:autoSpaceDE w:val="0"/>
      <w:autoSpaceDN w:val="0"/>
      <w:adjustRightInd w:val="0"/>
      <w:spacing w:before="60" w:after="0" w:line="281" w:lineRule="atLeast"/>
    </w:pPr>
    <w:rPr>
      <w:rFonts w:ascii="GaramondC" w:eastAsia="Times New Roman" w:hAnsi="GaramondC"/>
      <w:sz w:val="24"/>
      <w:szCs w:val="24"/>
      <w:lang w:eastAsia="ru-RU"/>
    </w:rPr>
  </w:style>
  <w:style w:type="character" w:customStyle="1" w:styleId="29">
    <w:name w:val="Заголовок 2 Знак"/>
    <w:link w:val="28"/>
    <w:qFormat/>
    <w:rPr>
      <w:rFonts w:ascii="Times New Roman" w:eastAsia="Times New Roman" w:hAnsi="Times New Roman"/>
      <w:b/>
      <w:bCs/>
      <w:sz w:val="28"/>
      <w:szCs w:val="24"/>
    </w:rPr>
  </w:style>
  <w:style w:type="paragraph" w:customStyle="1" w:styleId="affffc">
    <w:name w:val="Плотный"/>
    <w:basedOn w:val="af0"/>
    <w:qFormat/>
    <w:pPr>
      <w:spacing w:before="60" w:after="60" w:line="240" w:lineRule="auto"/>
      <w:ind w:firstLine="680"/>
    </w:pPr>
    <w:rPr>
      <w:rFonts w:ascii="Times New Roman" w:eastAsia="Times New Roman" w:hAnsi="Times New Roman"/>
      <w:sz w:val="24"/>
      <w:szCs w:val="20"/>
      <w:lang w:eastAsia="ru-RU"/>
    </w:rPr>
  </w:style>
  <w:style w:type="character" w:customStyle="1" w:styleId="18">
    <w:name w:val="Заголовок 1 Знак"/>
    <w:link w:val="17"/>
    <w:qFormat/>
    <w:rPr>
      <w:rFonts w:ascii="Cambria" w:eastAsia="Times New Roman" w:hAnsi="Cambria" w:cs="Times New Roman"/>
      <w:b/>
      <w:bCs/>
      <w:kern w:val="32"/>
      <w:sz w:val="32"/>
      <w:szCs w:val="32"/>
      <w:lang w:eastAsia="en-US"/>
    </w:rPr>
  </w:style>
  <w:style w:type="paragraph" w:customStyle="1" w:styleId="1f1">
    <w:name w:val="Заголовок оглавления1"/>
    <w:basedOn w:val="17"/>
    <w:next w:val="af0"/>
    <w:uiPriority w:val="39"/>
    <w:unhideWhenUsed/>
    <w:qFormat/>
    <w:pPr>
      <w:keepLines/>
      <w:spacing w:before="480" w:after="0"/>
      <w:outlineLvl w:val="9"/>
    </w:pPr>
    <w:rPr>
      <w:color w:val="365F91"/>
      <w:kern w:val="0"/>
      <w:sz w:val="28"/>
      <w:szCs w:val="28"/>
    </w:rPr>
  </w:style>
  <w:style w:type="paragraph" w:customStyle="1" w:styleId="Default">
    <w:name w:val="Default"/>
    <w:qFormat/>
    <w:pPr>
      <w:autoSpaceDE w:val="0"/>
      <w:autoSpaceDN w:val="0"/>
      <w:adjustRightInd w:val="0"/>
    </w:pPr>
    <w:rPr>
      <w:rFonts w:ascii="GaramondC" w:eastAsia="Times New Roman" w:hAnsi="GaramondC" w:cs="GaramondC"/>
      <w:color w:val="000000"/>
      <w:sz w:val="24"/>
      <w:szCs w:val="24"/>
    </w:rPr>
  </w:style>
  <w:style w:type="paragraph" w:customStyle="1" w:styleId="Pa132">
    <w:name w:val="Pa13+2"/>
    <w:basedOn w:val="Default"/>
    <w:next w:val="Default"/>
    <w:qFormat/>
    <w:pPr>
      <w:spacing w:line="241" w:lineRule="atLeast"/>
    </w:pPr>
    <w:rPr>
      <w:rFonts w:cs="Times New Roman"/>
      <w:color w:val="auto"/>
    </w:rPr>
  </w:style>
  <w:style w:type="paragraph" w:customStyle="1" w:styleId="Pa421">
    <w:name w:val="Pa42+1"/>
    <w:basedOn w:val="Default"/>
    <w:next w:val="Default"/>
    <w:qFormat/>
    <w:pPr>
      <w:spacing w:line="241" w:lineRule="atLeast"/>
    </w:pPr>
    <w:rPr>
      <w:rFonts w:cs="Times New Roman"/>
      <w:color w:val="auto"/>
    </w:rPr>
  </w:style>
  <w:style w:type="character" w:customStyle="1" w:styleId="A52">
    <w:name w:val="A5+2"/>
    <w:qFormat/>
    <w:rPr>
      <w:rFonts w:cs="GaramondC"/>
      <w:i/>
      <w:iCs/>
      <w:color w:val="949698"/>
      <w:sz w:val="20"/>
      <w:szCs w:val="20"/>
    </w:rPr>
  </w:style>
  <w:style w:type="paragraph" w:customStyle="1" w:styleId="Pa512">
    <w:name w:val="Pa51+2"/>
    <w:basedOn w:val="Default"/>
    <w:next w:val="Default"/>
    <w:qFormat/>
    <w:pPr>
      <w:spacing w:before="160" w:line="241" w:lineRule="atLeast"/>
    </w:pPr>
    <w:rPr>
      <w:rFonts w:cs="Times New Roman"/>
      <w:color w:val="auto"/>
    </w:rPr>
  </w:style>
  <w:style w:type="character" w:customStyle="1" w:styleId="A21">
    <w:name w:val="A21"/>
    <w:qFormat/>
    <w:rPr>
      <w:rFonts w:ascii="Times New Roman" w:hAnsi="Times New Roman"/>
      <w:color w:val="221E1F"/>
      <w:sz w:val="22"/>
      <w:szCs w:val="22"/>
    </w:rPr>
  </w:style>
  <w:style w:type="character" w:customStyle="1" w:styleId="36">
    <w:name w:val="Заголовок 3 Знак"/>
    <w:link w:val="35"/>
    <w:qFormat/>
    <w:rPr>
      <w:rFonts w:ascii="Times New Roman" w:eastAsia="Times New Roman" w:hAnsi="Times New Roman"/>
      <w:b/>
      <w:bCs/>
      <w:color w:val="000000"/>
      <w:sz w:val="22"/>
      <w:szCs w:val="22"/>
    </w:rPr>
  </w:style>
  <w:style w:type="paragraph" w:customStyle="1" w:styleId="xl74">
    <w:name w:val="xl74"/>
    <w:basedOn w:val="af0"/>
    <w:qFormat/>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table" w:customStyle="1" w:styleId="1f2">
    <w:name w:val="Сетка таблицы1"/>
    <w:basedOn w:val="af2"/>
    <w:qFormat/>
    <w:pPr>
      <w:ind w:left="567"/>
    </w:pPr>
    <w:rPr>
      <w:rFonts w:eastAsia="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3">
    <w:name w:val="Сетка таблицы2"/>
    <w:basedOn w:val="af2"/>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75">
    <w:name w:val="xl75"/>
    <w:basedOn w:val="af0"/>
    <w:qFormat/>
    <w:pPr>
      <w:pBdr>
        <w:top w:val="single" w:sz="8" w:space="0" w:color="auto"/>
        <w:left w:val="single" w:sz="4" w:space="0" w:color="auto"/>
        <w:bottom w:val="single" w:sz="4" w:space="0" w:color="FFFFFF"/>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table" w:customStyle="1" w:styleId="114">
    <w:name w:val="Сетка таблицы11"/>
    <w:basedOn w:val="af2"/>
    <w:qFormat/>
    <w:pPr>
      <w:ind w:left="567"/>
    </w:pPr>
    <w:rPr>
      <w:rFonts w:eastAsia="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f2"/>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
    <w:name w:val="Сетка таблицы4"/>
    <w:basedOn w:val="af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76">
    <w:name w:val="xl76"/>
    <w:basedOn w:val="af0"/>
    <w:qFormat/>
    <w:pPr>
      <w:pBdr>
        <w:top w:val="single" w:sz="8" w:space="0" w:color="auto"/>
        <w:left w:val="single" w:sz="4" w:space="0" w:color="auto"/>
        <w:bottom w:val="single" w:sz="4" w:space="0" w:color="FFFFFF"/>
        <w:right w:val="single" w:sz="8"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table" w:customStyle="1" w:styleId="120">
    <w:name w:val="Сетка таблицы12"/>
    <w:basedOn w:val="af2"/>
    <w:uiPriority w:val="99"/>
    <w:qFormat/>
    <w:pPr>
      <w:ind w:left="567"/>
    </w:pPr>
    <w:rPr>
      <w:rFonts w:eastAsia="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f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77">
    <w:name w:val="xl77"/>
    <w:basedOn w:val="af0"/>
    <w:uiPriority w:val="99"/>
    <w:qFormat/>
    <w:pPr>
      <w:pBdr>
        <w:top w:val="single" w:sz="8" w:space="0" w:color="auto"/>
        <w:left w:val="single" w:sz="8" w:space="0" w:color="auto"/>
        <w:bottom w:val="single" w:sz="8" w:space="0" w:color="FFFFFF"/>
        <w:right w:val="single" w:sz="8"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table" w:customStyle="1" w:styleId="130">
    <w:name w:val="Сетка таблицы13"/>
    <w:basedOn w:val="af2"/>
    <w:uiPriority w:val="99"/>
    <w:qFormat/>
    <w:pPr>
      <w:ind w:left="567"/>
    </w:pPr>
    <w:rPr>
      <w:rFonts w:eastAsia="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f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79">
    <w:name w:val="xl79"/>
    <w:basedOn w:val="af0"/>
    <w:qFormat/>
    <w:pPr>
      <w:pBdr>
        <w:top w:val="single" w:sz="4" w:space="0" w:color="FFFFFF"/>
        <w:left w:val="single" w:sz="4" w:space="0" w:color="auto"/>
        <w:bottom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table" w:customStyle="1" w:styleId="140">
    <w:name w:val="Сетка таблицы14"/>
    <w:basedOn w:val="af2"/>
    <w:uiPriority w:val="99"/>
    <w:qFormat/>
    <w:pPr>
      <w:ind w:left="567"/>
    </w:pPr>
    <w:rPr>
      <w:rFonts w:eastAsia="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f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3">
    <w:name w:val="Обычный1"/>
    <w:link w:val="Normal"/>
    <w:qFormat/>
    <w:pPr>
      <w:suppressAutoHyphens/>
      <w:spacing w:before="100" w:after="100"/>
    </w:pPr>
    <w:rPr>
      <w:rFonts w:eastAsia="Times New Roman"/>
      <w:sz w:val="24"/>
      <w:szCs w:val="22"/>
      <w:lang w:eastAsia="ar-SA"/>
    </w:rPr>
  </w:style>
  <w:style w:type="paragraph" w:customStyle="1" w:styleId="xl24">
    <w:name w:val="xl24"/>
    <w:basedOn w:val="af0"/>
    <w:qFormat/>
    <w:pPr>
      <w:spacing w:before="100" w:after="100" w:line="240" w:lineRule="auto"/>
      <w:jc w:val="center"/>
      <w:textAlignment w:val="center"/>
    </w:pPr>
    <w:rPr>
      <w:rFonts w:ascii="Times New Roman" w:eastAsia="Times New Roman" w:hAnsi="Times New Roman"/>
      <w:sz w:val="24"/>
      <w:szCs w:val="20"/>
      <w:lang w:eastAsia="ar-SA"/>
    </w:rPr>
  </w:style>
  <w:style w:type="paragraph" w:customStyle="1" w:styleId="210">
    <w:name w:val="Îñíîâíîé òåêñò 21"/>
    <w:basedOn w:val="af0"/>
    <w:qFormat/>
    <w:pPr>
      <w:tabs>
        <w:tab w:val="left" w:pos="1134"/>
      </w:tabs>
      <w:spacing w:after="120" w:line="240" w:lineRule="auto"/>
      <w:ind w:firstLine="567"/>
      <w:jc w:val="both"/>
    </w:pPr>
    <w:rPr>
      <w:rFonts w:ascii="Times New Roman" w:eastAsia="Times New Roman" w:hAnsi="Times New Roman"/>
      <w:color w:val="000000"/>
      <w:spacing w:val="-4"/>
      <w:sz w:val="20"/>
      <w:szCs w:val="20"/>
      <w:lang w:eastAsia="ar-SA"/>
    </w:rPr>
  </w:style>
  <w:style w:type="paragraph" w:customStyle="1" w:styleId="211">
    <w:name w:val="Основной текст с отступом 21"/>
    <w:basedOn w:val="af0"/>
    <w:qFormat/>
    <w:pPr>
      <w:suppressAutoHyphens/>
      <w:autoSpaceDE w:val="0"/>
      <w:spacing w:after="0" w:line="240" w:lineRule="atLeast"/>
      <w:ind w:right="-1" w:firstLine="284"/>
    </w:pPr>
    <w:rPr>
      <w:rFonts w:ascii="Arial" w:eastAsia="Times New Roman" w:hAnsi="Arial" w:cs="Arial"/>
      <w:sz w:val="20"/>
      <w:szCs w:val="20"/>
      <w:lang w:eastAsia="ar-SA"/>
    </w:rPr>
  </w:style>
  <w:style w:type="paragraph" w:customStyle="1" w:styleId="115">
    <w:name w:val="Обычный11"/>
    <w:qFormat/>
    <w:rPr>
      <w:rFonts w:eastAsia="Times New Roman"/>
      <w:sz w:val="28"/>
      <w:szCs w:val="22"/>
      <w:lang w:eastAsia="en-US"/>
    </w:rPr>
  </w:style>
  <w:style w:type="character" w:customStyle="1" w:styleId="WW8Num3z3">
    <w:name w:val="WW8Num3z3"/>
    <w:qFormat/>
    <w:rPr>
      <w:rFonts w:ascii="Symbol" w:hAnsi="Symbol"/>
    </w:rPr>
  </w:style>
  <w:style w:type="paragraph" w:customStyle="1" w:styleId="2f4">
    <w:name w:val="Обычный2"/>
    <w:qFormat/>
    <w:pPr>
      <w:suppressAutoHyphens/>
      <w:spacing w:before="100" w:after="100"/>
    </w:pPr>
    <w:rPr>
      <w:rFonts w:eastAsia="Times New Roman"/>
      <w:sz w:val="24"/>
      <w:lang w:eastAsia="ar-SA"/>
    </w:rPr>
  </w:style>
  <w:style w:type="paragraph" w:customStyle="1" w:styleId="Pa202">
    <w:name w:val="Pa20+2"/>
    <w:basedOn w:val="af0"/>
    <w:next w:val="af0"/>
    <w:qFormat/>
    <w:pPr>
      <w:autoSpaceDE w:val="0"/>
      <w:autoSpaceDN w:val="0"/>
      <w:adjustRightInd w:val="0"/>
      <w:spacing w:before="500" w:after="0" w:line="241" w:lineRule="atLeast"/>
    </w:pPr>
    <w:rPr>
      <w:rFonts w:ascii="GaramondC" w:eastAsia="Times New Roman" w:hAnsi="GaramondC"/>
      <w:sz w:val="24"/>
      <w:szCs w:val="24"/>
      <w:lang w:eastAsia="ru-RU"/>
    </w:rPr>
  </w:style>
  <w:style w:type="paragraph" w:customStyle="1" w:styleId="Pa451">
    <w:name w:val="Pa45+1"/>
    <w:basedOn w:val="Default"/>
    <w:next w:val="Default"/>
    <w:qFormat/>
    <w:pPr>
      <w:spacing w:line="181" w:lineRule="atLeast"/>
    </w:pPr>
    <w:rPr>
      <w:rFonts w:cs="Times New Roman"/>
      <w:color w:val="auto"/>
    </w:rPr>
  </w:style>
  <w:style w:type="paragraph" w:customStyle="1" w:styleId="Pa462">
    <w:name w:val="Pa46+2"/>
    <w:basedOn w:val="Default"/>
    <w:next w:val="Default"/>
    <w:qFormat/>
    <w:pPr>
      <w:spacing w:line="181" w:lineRule="atLeast"/>
    </w:pPr>
    <w:rPr>
      <w:rFonts w:cs="Times New Roman"/>
      <w:color w:val="auto"/>
    </w:rPr>
  </w:style>
  <w:style w:type="paragraph" w:customStyle="1" w:styleId="330">
    <w:name w:val="Основной текст 33"/>
    <w:basedOn w:val="af0"/>
    <w:qFormat/>
    <w:pPr>
      <w:widowControl w:val="0"/>
      <w:spacing w:after="0" w:line="240" w:lineRule="auto"/>
    </w:pPr>
    <w:rPr>
      <w:rFonts w:ascii="Times New Roman" w:eastAsia="Times New Roman" w:hAnsi="Times New Roman"/>
      <w:sz w:val="24"/>
      <w:szCs w:val="20"/>
      <w:lang w:eastAsia="ru-RU"/>
    </w:rPr>
  </w:style>
  <w:style w:type="paragraph" w:styleId="affffd">
    <w:name w:val="No Spacing"/>
    <w:link w:val="affffe"/>
    <w:qFormat/>
    <w:rPr>
      <w:rFonts w:ascii="Calibri" w:hAnsi="Calibri"/>
      <w:sz w:val="22"/>
      <w:szCs w:val="22"/>
      <w:lang w:eastAsia="en-US"/>
    </w:rPr>
  </w:style>
  <w:style w:type="character" w:customStyle="1" w:styleId="apple-converted-space">
    <w:name w:val="apple-converted-space"/>
    <w:qFormat/>
  </w:style>
  <w:style w:type="character" w:customStyle="1" w:styleId="aff9">
    <w:name w:val="Текст примечания Знак"/>
    <w:link w:val="aff8"/>
    <w:qFormat/>
    <w:rPr>
      <w:rFonts w:ascii="Times New Roman" w:eastAsia="Times New Roman" w:hAnsi="Times New Roman"/>
    </w:rPr>
  </w:style>
  <w:style w:type="paragraph" w:customStyle="1" w:styleId="2f5">
    <w:name w:val="Без интервала2"/>
    <w:qFormat/>
  </w:style>
  <w:style w:type="character" w:customStyle="1" w:styleId="hps">
    <w:name w:val="hps"/>
    <w:basedOn w:val="af1"/>
    <w:qFormat/>
    <w:rPr>
      <w:rFonts w:cs="Times New Roman"/>
    </w:rPr>
  </w:style>
  <w:style w:type="character" w:customStyle="1" w:styleId="atn">
    <w:name w:val="atn"/>
    <w:basedOn w:val="af1"/>
    <w:qFormat/>
    <w:rPr>
      <w:rFonts w:cs="Times New Roman"/>
    </w:rPr>
  </w:style>
  <w:style w:type="character" w:customStyle="1" w:styleId="spantextpadding">
    <w:name w:val="spantextpadding"/>
    <w:basedOn w:val="af1"/>
    <w:qFormat/>
    <w:rPr>
      <w:rFonts w:cs="Times New Roman"/>
    </w:rPr>
  </w:style>
  <w:style w:type="character" w:customStyle="1" w:styleId="st">
    <w:name w:val="st"/>
    <w:basedOn w:val="af1"/>
    <w:qFormat/>
    <w:rPr>
      <w:rFonts w:cs="Times New Roman"/>
    </w:rPr>
  </w:style>
  <w:style w:type="paragraph" w:customStyle="1" w:styleId="3f">
    <w:name w:val="Без интервала3"/>
    <w:qFormat/>
  </w:style>
  <w:style w:type="paragraph" w:customStyle="1" w:styleId="47">
    <w:name w:val="Без интервала4"/>
    <w:qFormat/>
    <w:rPr>
      <w:rFonts w:eastAsia="Times New Roman"/>
    </w:rPr>
  </w:style>
  <w:style w:type="character" w:customStyle="1" w:styleId="aff5">
    <w:name w:val="Текст концевой сноски Знак"/>
    <w:basedOn w:val="af1"/>
    <w:link w:val="aff4"/>
    <w:qFormat/>
    <w:rPr>
      <w:rFonts w:ascii="Times New Roman" w:eastAsia="Times New Roman" w:hAnsi="Times New Roman"/>
    </w:rPr>
  </w:style>
  <w:style w:type="table" w:customStyle="1" w:styleId="82">
    <w:name w:val="Сетка таблицы8"/>
    <w:basedOn w:val="af2"/>
    <w:uiPriority w:val="39"/>
    <w:qFormat/>
    <w:pPr>
      <w:suppressAutoHyphens/>
      <w:spacing w:line="100" w:lineRule="atLeast"/>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f2"/>
    <w:uiPriority w:val="39"/>
    <w:qFormat/>
    <w:pPr>
      <w:suppressAutoHyphens/>
      <w:spacing w:line="100" w:lineRule="atLeast"/>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f2"/>
    <w:uiPriority w:val="39"/>
    <w:qFormat/>
    <w:pPr>
      <w:suppressAutoHyphens/>
      <w:spacing w:line="100" w:lineRule="atLeast"/>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f0"/>
    <w:qFormat/>
    <w:pPr>
      <w:widowControl w:val="0"/>
      <w:suppressLineNumbers/>
      <w:suppressAutoHyphens/>
      <w:spacing w:after="0" w:line="240" w:lineRule="auto"/>
      <w:textAlignment w:val="baseline"/>
    </w:pPr>
    <w:rPr>
      <w:rFonts w:ascii="Times New Roman" w:eastAsia="Times New Roman" w:hAnsi="Times New Roman" w:cs="Tahoma"/>
      <w:kern w:val="1"/>
      <w:sz w:val="24"/>
      <w:szCs w:val="24"/>
      <w:lang w:val="de-DE" w:eastAsia="fa-IR" w:bidi="fa-IR"/>
    </w:rPr>
  </w:style>
  <w:style w:type="character" w:customStyle="1" w:styleId="value">
    <w:name w:val="value"/>
    <w:basedOn w:val="af1"/>
    <w:qFormat/>
  </w:style>
  <w:style w:type="character" w:customStyle="1" w:styleId="shorttext">
    <w:name w:val="short_text"/>
    <w:basedOn w:val="af1"/>
    <w:qFormat/>
    <w:rPr>
      <w:rFonts w:ascii="Times New Roman" w:hAnsi="Times New Roman" w:cs="Times New Roman" w:hint="default"/>
    </w:rPr>
  </w:style>
  <w:style w:type="character" w:customStyle="1" w:styleId="propertyname">
    <w:name w:val="property_name"/>
    <w:basedOn w:val="af1"/>
    <w:qFormat/>
  </w:style>
  <w:style w:type="character" w:customStyle="1" w:styleId="h3">
    <w:name w:val="h3"/>
    <w:basedOn w:val="af1"/>
    <w:qFormat/>
  </w:style>
  <w:style w:type="table" w:customStyle="1" w:styleId="150">
    <w:name w:val="Сетка таблицы15"/>
    <w:basedOn w:val="af2"/>
    <w:uiPriority w:val="59"/>
    <w:qFormat/>
    <w:pPr>
      <w:suppressAutoHyphens/>
      <w:spacing w:line="100" w:lineRule="atLeast"/>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9">
    <w:name w:val="Абзац списка Знак"/>
    <w:link w:val="affff8"/>
    <w:uiPriority w:val="34"/>
    <w:qFormat/>
    <w:locked/>
    <w:rPr>
      <w:rFonts w:eastAsia="SimSun" w:cs="Calibri"/>
      <w:sz w:val="22"/>
      <w:szCs w:val="22"/>
    </w:rPr>
  </w:style>
  <w:style w:type="character" w:customStyle="1" w:styleId="41">
    <w:name w:val="Заголовок 4 Знак"/>
    <w:basedOn w:val="af1"/>
    <w:link w:val="40"/>
    <w:qFormat/>
    <w:rPr>
      <w:rFonts w:eastAsia="Times New Roman"/>
      <w:b/>
      <w:bCs/>
      <w:sz w:val="28"/>
      <w:szCs w:val="28"/>
      <w:lang w:eastAsia="en-US"/>
    </w:rPr>
  </w:style>
  <w:style w:type="character" w:customStyle="1" w:styleId="50">
    <w:name w:val="Заголовок 5 Знак"/>
    <w:basedOn w:val="af1"/>
    <w:link w:val="5"/>
    <w:qFormat/>
    <w:rPr>
      <w:rFonts w:eastAsia="Times New Roman"/>
      <w:b/>
      <w:bCs/>
      <w:i/>
      <w:iCs/>
      <w:sz w:val="26"/>
      <w:szCs w:val="26"/>
      <w:lang w:eastAsia="en-US"/>
    </w:rPr>
  </w:style>
  <w:style w:type="character" w:customStyle="1" w:styleId="60">
    <w:name w:val="Заголовок 6 Знак"/>
    <w:basedOn w:val="af1"/>
    <w:link w:val="6"/>
    <w:qFormat/>
    <w:rPr>
      <w:rFonts w:eastAsia="Times New Roman"/>
      <w:b/>
      <w:bCs/>
      <w:lang w:eastAsia="en-US"/>
    </w:rPr>
  </w:style>
  <w:style w:type="character" w:customStyle="1" w:styleId="70">
    <w:name w:val="Заголовок 7 Знак"/>
    <w:basedOn w:val="af1"/>
    <w:link w:val="7"/>
    <w:qFormat/>
    <w:rPr>
      <w:rFonts w:eastAsia="Times New Roman"/>
      <w:sz w:val="24"/>
      <w:szCs w:val="24"/>
      <w:lang w:eastAsia="en-US"/>
    </w:rPr>
  </w:style>
  <w:style w:type="character" w:customStyle="1" w:styleId="80">
    <w:name w:val="Заголовок 8 Знак"/>
    <w:basedOn w:val="af1"/>
    <w:link w:val="8"/>
    <w:qFormat/>
    <w:rPr>
      <w:rFonts w:eastAsia="Times New Roman"/>
      <w:i/>
      <w:iCs/>
      <w:sz w:val="24"/>
      <w:szCs w:val="24"/>
      <w:lang w:eastAsia="en-US"/>
    </w:rPr>
  </w:style>
  <w:style w:type="character" w:customStyle="1" w:styleId="90">
    <w:name w:val="Заголовок 9 Знак"/>
    <w:basedOn w:val="af1"/>
    <w:link w:val="9"/>
    <w:qFormat/>
    <w:rPr>
      <w:rFonts w:ascii="Cambria" w:eastAsia="Times New Roman" w:hAnsi="Cambria"/>
      <w:lang w:eastAsia="en-US"/>
    </w:rPr>
  </w:style>
  <w:style w:type="character" w:customStyle="1" w:styleId="116">
    <w:name w:val="Заголовок 1 Знак1"/>
    <w:uiPriority w:val="99"/>
    <w:qFormat/>
    <w:locked/>
    <w:rPr>
      <w:rFonts w:ascii="Cambria" w:hAnsi="Cambria" w:cs="Times New Roman"/>
      <w:b/>
      <w:bCs/>
      <w:kern w:val="32"/>
      <w:sz w:val="32"/>
      <w:szCs w:val="32"/>
      <w:lang w:eastAsia="en-US"/>
    </w:rPr>
  </w:style>
  <w:style w:type="paragraph" w:customStyle="1" w:styleId="afffff">
    <w:name w:val="Знак"/>
    <w:basedOn w:val="af0"/>
    <w:qFormat/>
    <w:pPr>
      <w:spacing w:before="100" w:beforeAutospacing="1" w:after="100" w:afterAutospacing="1"/>
    </w:pPr>
    <w:rPr>
      <w:rFonts w:ascii="Tahoma" w:eastAsia="Times New Roman" w:hAnsi="Tahoma"/>
      <w:sz w:val="20"/>
      <w:szCs w:val="20"/>
      <w:lang w:val="en-US"/>
    </w:rPr>
  </w:style>
  <w:style w:type="character" w:customStyle="1" w:styleId="affff2">
    <w:name w:val="Обычный (Интернет) Знак"/>
    <w:link w:val="affff1"/>
    <w:uiPriority w:val="99"/>
    <w:qFormat/>
    <w:locked/>
    <w:rPr>
      <w:rFonts w:ascii="Times New Roman" w:eastAsia="Times New Roman" w:hAnsi="Times New Roman"/>
      <w:sz w:val="24"/>
      <w:szCs w:val="24"/>
    </w:rPr>
  </w:style>
  <w:style w:type="paragraph" w:customStyle="1" w:styleId="afffff0">
    <w:name w:val="текст сноски"/>
    <w:basedOn w:val="af0"/>
    <w:qFormat/>
    <w:pPr>
      <w:widowControl w:val="0"/>
      <w:overflowPunct w:val="0"/>
      <w:autoSpaceDE w:val="0"/>
      <w:autoSpaceDN w:val="0"/>
      <w:adjustRightInd w:val="0"/>
      <w:textAlignment w:val="baseline"/>
    </w:pPr>
    <w:rPr>
      <w:rFonts w:ascii="Gelvetsky 12pt" w:eastAsia="Times New Roman" w:hAnsi="Gelvetsky 12pt"/>
      <w:szCs w:val="20"/>
      <w:lang w:val="en-US"/>
    </w:rPr>
  </w:style>
  <w:style w:type="character" w:customStyle="1" w:styleId="FooterChar">
    <w:name w:val="Footer Char"/>
    <w:uiPriority w:val="99"/>
    <w:qFormat/>
    <w:locked/>
    <w:rPr>
      <w:rFonts w:ascii="Times New Roman" w:hAnsi="Times New Roman" w:cs="Times New Roman"/>
      <w:sz w:val="24"/>
    </w:rPr>
  </w:style>
  <w:style w:type="paragraph" w:customStyle="1" w:styleId="afffff1">
    <w:name w:val="Раздел"/>
    <w:basedOn w:val="af0"/>
    <w:qFormat/>
    <w:pPr>
      <w:tabs>
        <w:tab w:val="left" w:pos="4320"/>
      </w:tabs>
      <w:spacing w:before="120" w:after="120"/>
      <w:ind w:left="3600" w:hanging="720"/>
      <w:jc w:val="center"/>
    </w:pPr>
    <w:rPr>
      <w:rFonts w:ascii="Arial Narrow" w:eastAsia="Times New Roman" w:hAnsi="Arial Narrow"/>
      <w:b/>
      <w:sz w:val="28"/>
      <w:szCs w:val="20"/>
    </w:rPr>
  </w:style>
  <w:style w:type="paragraph" w:customStyle="1" w:styleId="afffff2">
    <w:name w:val="Часть"/>
    <w:basedOn w:val="af0"/>
    <w:qFormat/>
    <w:pPr>
      <w:tabs>
        <w:tab w:val="left" w:pos="2160"/>
      </w:tabs>
      <w:spacing w:after="60"/>
      <w:ind w:left="720" w:hanging="720"/>
      <w:jc w:val="center"/>
    </w:pPr>
    <w:rPr>
      <w:rFonts w:ascii="Arial" w:eastAsia="Times New Roman" w:hAnsi="Arial"/>
      <w:b/>
      <w:caps/>
      <w:sz w:val="32"/>
      <w:szCs w:val="20"/>
    </w:rPr>
  </w:style>
  <w:style w:type="character" w:customStyle="1" w:styleId="aff3">
    <w:name w:val="Текст Знак"/>
    <w:basedOn w:val="af1"/>
    <w:link w:val="aff2"/>
    <w:uiPriority w:val="99"/>
    <w:qFormat/>
    <w:rPr>
      <w:rFonts w:ascii="Courier New" w:eastAsia="Times New Roman" w:hAnsi="Courier New"/>
      <w:lang w:eastAsia="en-US"/>
    </w:rPr>
  </w:style>
  <w:style w:type="paragraph" w:customStyle="1" w:styleId="h4">
    <w:name w:val="h4"/>
    <w:basedOn w:val="af0"/>
    <w:qFormat/>
    <w:pPr>
      <w:spacing w:before="100" w:beforeAutospacing="1" w:after="100" w:afterAutospacing="1"/>
    </w:pPr>
    <w:rPr>
      <w:rFonts w:ascii="Arial Unicode MS" w:eastAsia="Arial Unicode MS" w:hAnsi="Arial Unicode MS" w:cs="Arial Unicode MS"/>
      <w:b/>
      <w:bCs/>
      <w:color w:val="000066"/>
    </w:rPr>
  </w:style>
  <w:style w:type="paragraph" w:customStyle="1" w:styleId="afffff3">
    <w:name w:val="текст договора"/>
    <w:basedOn w:val="af0"/>
    <w:qFormat/>
    <w:pPr>
      <w:spacing w:after="60"/>
      <w:jc w:val="both"/>
    </w:pPr>
    <w:rPr>
      <w:rFonts w:ascii="Futuris" w:eastAsia="Times New Roman" w:hAnsi="Futuris" w:cs="Futuris"/>
    </w:rPr>
  </w:style>
  <w:style w:type="paragraph" w:customStyle="1" w:styleId="ConsNormal">
    <w:name w:val="ConsNormal"/>
    <w:link w:val="ConsNormal0"/>
    <w:qFormat/>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link w:val="ConsNonformat0"/>
    <w:qFormat/>
    <w:pPr>
      <w:widowControl w:val="0"/>
      <w:autoSpaceDE w:val="0"/>
      <w:autoSpaceDN w:val="0"/>
      <w:adjustRightInd w:val="0"/>
      <w:ind w:right="19772"/>
    </w:pPr>
    <w:rPr>
      <w:rFonts w:ascii="Courier New" w:eastAsia="Times New Roman" w:hAnsi="Courier New" w:cs="Courier New"/>
    </w:rPr>
  </w:style>
  <w:style w:type="character" w:customStyle="1" w:styleId="HTML3">
    <w:name w:val="Стандартный HTML Знак"/>
    <w:basedOn w:val="af1"/>
    <w:link w:val="HTML2"/>
    <w:qFormat/>
    <w:rPr>
      <w:rFonts w:ascii="Courier New" w:eastAsia="Times New Roman" w:hAnsi="Courier New"/>
      <w:lang w:eastAsia="en-US"/>
    </w:rPr>
  </w:style>
  <w:style w:type="paragraph" w:customStyle="1" w:styleId="2f6">
    <w:name w:val="заголовок 2"/>
    <w:basedOn w:val="af0"/>
    <w:next w:val="af0"/>
    <w:qFormat/>
    <w:pPr>
      <w:keepNext/>
      <w:widowControl w:val="0"/>
      <w:jc w:val="center"/>
    </w:pPr>
    <w:rPr>
      <w:rFonts w:eastAsia="Times New Roman"/>
      <w:b/>
      <w:sz w:val="28"/>
      <w:szCs w:val="20"/>
    </w:rPr>
  </w:style>
  <w:style w:type="paragraph" w:customStyle="1" w:styleId="afffff4">
    <w:name w:val="Таблицы (моноширинный)"/>
    <w:basedOn w:val="af0"/>
    <w:next w:val="af0"/>
    <w:qFormat/>
    <w:pPr>
      <w:autoSpaceDE w:val="0"/>
      <w:autoSpaceDN w:val="0"/>
      <w:adjustRightInd w:val="0"/>
      <w:jc w:val="both"/>
    </w:pPr>
    <w:rPr>
      <w:rFonts w:ascii="Courier New" w:eastAsia="Times New Roman" w:hAnsi="Courier New" w:cs="Courier New"/>
      <w:sz w:val="20"/>
      <w:szCs w:val="20"/>
    </w:rPr>
  </w:style>
  <w:style w:type="paragraph" w:customStyle="1" w:styleId="Char">
    <w:name w:val="Char Знак"/>
    <w:basedOn w:val="af0"/>
    <w:qFormat/>
    <w:pPr>
      <w:spacing w:before="100" w:beforeAutospacing="1" w:after="100" w:afterAutospacing="1"/>
    </w:pPr>
    <w:rPr>
      <w:rFonts w:ascii="Tahoma" w:eastAsia="Times New Roman" w:hAnsi="Tahoma"/>
      <w:sz w:val="20"/>
      <w:szCs w:val="20"/>
      <w:lang w:val="en-US"/>
    </w:rPr>
  </w:style>
  <w:style w:type="paragraph" w:customStyle="1" w:styleId="1f4">
    <w:name w:val="Знак Знак Знак1 Знак"/>
    <w:basedOn w:val="af0"/>
    <w:qFormat/>
    <w:pPr>
      <w:spacing w:before="100" w:beforeAutospacing="1" w:after="100" w:afterAutospacing="1"/>
    </w:pPr>
    <w:rPr>
      <w:rFonts w:ascii="Tahoma" w:eastAsia="Times New Roman" w:hAnsi="Tahoma"/>
      <w:sz w:val="20"/>
      <w:szCs w:val="20"/>
      <w:lang w:val="en-US"/>
    </w:rPr>
  </w:style>
  <w:style w:type="paragraph" w:customStyle="1" w:styleId="311">
    <w:name w:val="Основной текст с отступом 31"/>
    <w:basedOn w:val="af0"/>
    <w:qFormat/>
    <w:pPr>
      <w:suppressAutoHyphens/>
      <w:spacing w:after="120"/>
      <w:ind w:left="283"/>
    </w:pPr>
    <w:rPr>
      <w:rFonts w:eastAsia="Times New Roman"/>
      <w:sz w:val="16"/>
      <w:szCs w:val="16"/>
      <w:lang w:eastAsia="ar-SA"/>
    </w:rPr>
  </w:style>
  <w:style w:type="paragraph" w:customStyle="1" w:styleId="1f5">
    <w:name w:val="Знак Знак Знак Знак1"/>
    <w:basedOn w:val="af0"/>
    <w:qFormat/>
    <w:pPr>
      <w:spacing w:before="100" w:beforeAutospacing="1" w:after="100" w:afterAutospacing="1"/>
    </w:pPr>
    <w:rPr>
      <w:rFonts w:ascii="Tahoma" w:eastAsia="Times New Roman" w:hAnsi="Tahoma"/>
      <w:sz w:val="20"/>
      <w:szCs w:val="20"/>
      <w:lang w:val="en-US"/>
    </w:rPr>
  </w:style>
  <w:style w:type="paragraph" w:customStyle="1" w:styleId="FR1">
    <w:name w:val="FR1"/>
    <w:qFormat/>
    <w:pPr>
      <w:widowControl w:val="0"/>
      <w:spacing w:before="160" w:line="300" w:lineRule="auto"/>
      <w:jc w:val="center"/>
    </w:pPr>
    <w:rPr>
      <w:rFonts w:ascii="Arial" w:eastAsia="Times New Roman" w:hAnsi="Arial"/>
      <w:sz w:val="16"/>
    </w:rPr>
  </w:style>
  <w:style w:type="paragraph" w:customStyle="1" w:styleId="a1">
    <w:name w:val="Текст ТД"/>
    <w:basedOn w:val="af0"/>
    <w:link w:val="afffff5"/>
    <w:qFormat/>
    <w:pPr>
      <w:numPr>
        <w:numId w:val="6"/>
      </w:numPr>
      <w:autoSpaceDE w:val="0"/>
      <w:autoSpaceDN w:val="0"/>
      <w:adjustRightInd w:val="0"/>
      <w:spacing w:line="240" w:lineRule="auto"/>
      <w:jc w:val="both"/>
    </w:pPr>
    <w:rPr>
      <w:rFonts w:ascii="Times New Roman" w:eastAsia="Times New Roman" w:hAnsi="Times New Roman"/>
      <w:sz w:val="24"/>
      <w:szCs w:val="20"/>
    </w:rPr>
  </w:style>
  <w:style w:type="character" w:customStyle="1" w:styleId="afffff5">
    <w:name w:val="Текст ТД Знак"/>
    <w:link w:val="a1"/>
    <w:qFormat/>
    <w:locked/>
    <w:rPr>
      <w:rFonts w:ascii="Times New Roman" w:eastAsia="Times New Roman" w:hAnsi="Times New Roman"/>
      <w:sz w:val="24"/>
      <w:lang w:eastAsia="en-US"/>
    </w:rPr>
  </w:style>
  <w:style w:type="paragraph" w:customStyle="1" w:styleId="ab">
    <w:name w:val="Раздел ТД"/>
    <w:basedOn w:val="af0"/>
    <w:link w:val="afffff6"/>
    <w:qFormat/>
    <w:pPr>
      <w:numPr>
        <w:numId w:val="7"/>
      </w:numPr>
      <w:autoSpaceDE w:val="0"/>
      <w:autoSpaceDN w:val="0"/>
      <w:adjustRightInd w:val="0"/>
      <w:spacing w:before="240" w:after="0" w:line="360" w:lineRule="auto"/>
      <w:jc w:val="center"/>
    </w:pPr>
    <w:rPr>
      <w:rFonts w:ascii="Times New Roman" w:eastAsia="Times New Roman" w:hAnsi="Times New Roman"/>
      <w:b/>
      <w:sz w:val="24"/>
      <w:szCs w:val="24"/>
    </w:rPr>
  </w:style>
  <w:style w:type="character" w:customStyle="1" w:styleId="afffff6">
    <w:name w:val="Раздел ТД Знак"/>
    <w:link w:val="ab"/>
    <w:qFormat/>
    <w:locked/>
    <w:rPr>
      <w:rFonts w:ascii="Times New Roman" w:eastAsia="Times New Roman" w:hAnsi="Times New Roman"/>
      <w:b/>
      <w:sz w:val="24"/>
      <w:szCs w:val="24"/>
      <w:lang w:eastAsia="en-US"/>
    </w:rPr>
  </w:style>
  <w:style w:type="paragraph" w:customStyle="1" w:styleId="afffff7">
    <w:name w:val="Приложение"/>
    <w:basedOn w:val="a1"/>
    <w:link w:val="afffff8"/>
    <w:qFormat/>
    <w:pPr>
      <w:numPr>
        <w:numId w:val="0"/>
      </w:numPr>
      <w:ind w:left="8080"/>
      <w:jc w:val="right"/>
    </w:pPr>
  </w:style>
  <w:style w:type="character" w:customStyle="1" w:styleId="afffff8">
    <w:name w:val="Приложение Знак"/>
    <w:link w:val="afffff7"/>
    <w:qFormat/>
    <w:locked/>
    <w:rPr>
      <w:rFonts w:ascii="Times New Roman" w:eastAsia="Times New Roman" w:hAnsi="Times New Roman"/>
      <w:sz w:val="24"/>
      <w:lang w:eastAsia="en-US"/>
    </w:rPr>
  </w:style>
  <w:style w:type="character" w:customStyle="1" w:styleId="FontStyle45">
    <w:name w:val="Font Style45"/>
    <w:qFormat/>
    <w:rPr>
      <w:rFonts w:ascii="Times New Roman" w:hAnsi="Times New Roman"/>
      <w:sz w:val="20"/>
    </w:rPr>
  </w:style>
  <w:style w:type="character" w:customStyle="1" w:styleId="FontStyle44">
    <w:name w:val="Font Style44"/>
    <w:qFormat/>
    <w:rPr>
      <w:rFonts w:ascii="Arial" w:hAnsi="Arial"/>
      <w:sz w:val="20"/>
    </w:rPr>
  </w:style>
  <w:style w:type="paragraph" w:customStyle="1" w:styleId="Style7">
    <w:name w:val="Style7"/>
    <w:basedOn w:val="af0"/>
    <w:uiPriority w:val="99"/>
    <w:qFormat/>
    <w:pPr>
      <w:widowControl w:val="0"/>
      <w:autoSpaceDE w:val="0"/>
      <w:autoSpaceDN w:val="0"/>
      <w:adjustRightInd w:val="0"/>
      <w:spacing w:after="0" w:line="278" w:lineRule="exact"/>
      <w:ind w:firstLine="696"/>
      <w:jc w:val="both"/>
    </w:pPr>
    <w:rPr>
      <w:rFonts w:ascii="Arial" w:eastAsia="Times New Roman" w:hAnsi="Arial"/>
      <w:sz w:val="24"/>
      <w:szCs w:val="24"/>
      <w:lang w:eastAsia="ru-RU"/>
    </w:rPr>
  </w:style>
  <w:style w:type="paragraph" w:customStyle="1" w:styleId="List-1">
    <w:name w:val="List-1"/>
    <w:basedOn w:val="af0"/>
    <w:qFormat/>
    <w:pPr>
      <w:tabs>
        <w:tab w:val="left" w:pos="3060"/>
      </w:tabs>
      <w:spacing w:after="0" w:line="240" w:lineRule="auto"/>
      <w:ind w:left="3060" w:hanging="360"/>
    </w:pPr>
    <w:rPr>
      <w:rFonts w:ascii="Times New Roman" w:eastAsia="Times New Roman" w:hAnsi="Times New Roman"/>
      <w:sz w:val="28"/>
      <w:szCs w:val="20"/>
      <w:lang w:eastAsia="ru-RU"/>
    </w:rPr>
  </w:style>
  <w:style w:type="paragraph" w:customStyle="1" w:styleId="afffff9">
    <w:name w:val="Абзац Требование нумерованный"/>
    <w:basedOn w:val="af0"/>
    <w:qFormat/>
    <w:pPr>
      <w:tabs>
        <w:tab w:val="left" w:pos="720"/>
      </w:tabs>
      <w:spacing w:before="60" w:after="60" w:line="240" w:lineRule="auto"/>
      <w:ind w:left="720" w:hanging="720"/>
      <w:jc w:val="both"/>
    </w:pPr>
    <w:rPr>
      <w:rFonts w:ascii="Times New Roman" w:eastAsia="Times New Roman" w:hAnsi="Times New Roman"/>
      <w:sz w:val="24"/>
      <w:szCs w:val="24"/>
    </w:rPr>
  </w:style>
  <w:style w:type="character" w:customStyle="1" w:styleId="FontStyle47">
    <w:name w:val="Font Style47"/>
    <w:qFormat/>
    <w:rPr>
      <w:rFonts w:ascii="Times New Roman" w:hAnsi="Times New Roman"/>
      <w:b/>
      <w:sz w:val="20"/>
    </w:rPr>
  </w:style>
  <w:style w:type="paragraph" w:customStyle="1" w:styleId="Style9">
    <w:name w:val="Style9"/>
    <w:basedOn w:val="af0"/>
    <w:uiPriority w:val="99"/>
    <w:qFormat/>
    <w:pPr>
      <w:widowControl w:val="0"/>
      <w:autoSpaceDE w:val="0"/>
      <w:autoSpaceDN w:val="0"/>
      <w:adjustRightInd w:val="0"/>
      <w:spacing w:after="0" w:line="240" w:lineRule="auto"/>
    </w:pPr>
    <w:rPr>
      <w:rFonts w:ascii="Trebuchet MS" w:eastAsia="Times New Roman" w:hAnsi="Trebuchet MS"/>
      <w:sz w:val="24"/>
      <w:szCs w:val="24"/>
      <w:lang w:eastAsia="ru-RU"/>
    </w:rPr>
  </w:style>
  <w:style w:type="paragraph" w:customStyle="1" w:styleId="Style23">
    <w:name w:val="Style23"/>
    <w:basedOn w:val="af0"/>
    <w:qFormat/>
    <w:pPr>
      <w:widowControl w:val="0"/>
      <w:autoSpaceDE w:val="0"/>
      <w:autoSpaceDN w:val="0"/>
      <w:adjustRightInd w:val="0"/>
      <w:spacing w:after="0" w:line="312" w:lineRule="exact"/>
      <w:ind w:hanging="278"/>
      <w:jc w:val="both"/>
    </w:pPr>
    <w:rPr>
      <w:rFonts w:ascii="Trebuchet MS" w:eastAsia="Times New Roman" w:hAnsi="Trebuchet MS"/>
      <w:sz w:val="24"/>
      <w:szCs w:val="24"/>
      <w:lang w:eastAsia="ru-RU"/>
    </w:rPr>
  </w:style>
  <w:style w:type="paragraph" w:customStyle="1" w:styleId="Style21">
    <w:name w:val="Style21"/>
    <w:basedOn w:val="af0"/>
    <w:qFormat/>
    <w:pPr>
      <w:widowControl w:val="0"/>
      <w:autoSpaceDE w:val="0"/>
      <w:autoSpaceDN w:val="0"/>
      <w:adjustRightInd w:val="0"/>
      <w:spacing w:after="0" w:line="302" w:lineRule="exact"/>
      <w:ind w:firstLine="278"/>
    </w:pPr>
    <w:rPr>
      <w:rFonts w:ascii="Trebuchet MS" w:eastAsia="Times New Roman" w:hAnsi="Trebuchet MS"/>
      <w:sz w:val="24"/>
      <w:szCs w:val="24"/>
      <w:lang w:eastAsia="ru-RU"/>
    </w:rPr>
  </w:style>
  <w:style w:type="paragraph" w:customStyle="1" w:styleId="Style18">
    <w:name w:val="Style18"/>
    <w:basedOn w:val="af0"/>
    <w:qFormat/>
    <w:pPr>
      <w:widowControl w:val="0"/>
      <w:autoSpaceDE w:val="0"/>
      <w:autoSpaceDN w:val="0"/>
      <w:adjustRightInd w:val="0"/>
      <w:spacing w:after="0" w:line="250" w:lineRule="exact"/>
      <w:ind w:hanging="355"/>
      <w:jc w:val="both"/>
    </w:pPr>
    <w:rPr>
      <w:rFonts w:ascii="Trebuchet MS" w:eastAsia="Times New Roman" w:hAnsi="Trebuchet MS"/>
      <w:sz w:val="24"/>
      <w:szCs w:val="24"/>
      <w:lang w:eastAsia="ru-RU"/>
    </w:rPr>
  </w:style>
  <w:style w:type="paragraph" w:customStyle="1" w:styleId="1f6">
    <w:name w:val="Знак1"/>
    <w:basedOn w:val="af0"/>
    <w:qFormat/>
    <w:pPr>
      <w:widowControl w:val="0"/>
      <w:adjustRightInd w:val="0"/>
      <w:spacing w:after="160" w:line="240" w:lineRule="exact"/>
      <w:jc w:val="right"/>
    </w:pPr>
    <w:rPr>
      <w:rFonts w:ascii="Arial" w:eastAsia="Times New Roman" w:hAnsi="Arial" w:cs="Arial"/>
      <w:sz w:val="20"/>
      <w:szCs w:val="20"/>
      <w:lang w:val="en-GB"/>
    </w:rPr>
  </w:style>
  <w:style w:type="paragraph" w:customStyle="1" w:styleId="1f7">
    <w:name w:val="Стиль1"/>
    <w:basedOn w:val="af0"/>
    <w:link w:val="1f8"/>
    <w:qFormat/>
    <w:pPr>
      <w:keepNext/>
      <w:keepLines/>
      <w:widowControl w:val="0"/>
      <w:suppressLineNumbers/>
      <w:tabs>
        <w:tab w:val="left"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3f0">
    <w:name w:val="Стиль3"/>
    <w:basedOn w:val="2f1"/>
    <w:qFormat/>
    <w:pPr>
      <w:widowControl w:val="0"/>
      <w:tabs>
        <w:tab w:val="left" w:pos="720"/>
      </w:tabs>
      <w:adjustRightInd w:val="0"/>
      <w:spacing w:after="0" w:line="240" w:lineRule="auto"/>
      <w:ind w:left="720" w:hanging="720"/>
      <w:textAlignment w:val="baseline"/>
    </w:pPr>
    <w:rPr>
      <w:rFonts w:ascii="Times New Roman" w:hAnsi="Times New Roman"/>
      <w:sz w:val="24"/>
      <w:lang w:eastAsia="ru-RU"/>
    </w:rPr>
  </w:style>
  <w:style w:type="paragraph" w:customStyle="1" w:styleId="CharCharCarCarCharCharCarCarCharCharCarCarCharChar">
    <w:name w:val="Char Char Car Car Char Char Car Car Char Char Car Car Char Char"/>
    <w:basedOn w:val="af0"/>
    <w:qFormat/>
    <w:pPr>
      <w:spacing w:after="160" w:line="240" w:lineRule="exact"/>
    </w:pPr>
    <w:rPr>
      <w:rFonts w:ascii="Times New Roman" w:eastAsia="Times New Roman" w:hAnsi="Times New Roman"/>
      <w:sz w:val="20"/>
      <w:szCs w:val="20"/>
      <w:lang w:eastAsia="ru-RU"/>
    </w:rPr>
  </w:style>
  <w:style w:type="paragraph" w:customStyle="1" w:styleId="3f1">
    <w:name w:val="Стиль3 Знак"/>
    <w:basedOn w:val="2f1"/>
    <w:link w:val="3f2"/>
    <w:qFormat/>
    <w:pPr>
      <w:widowControl w:val="0"/>
      <w:adjustRightInd w:val="0"/>
      <w:spacing w:after="0" w:line="240" w:lineRule="auto"/>
      <w:ind w:left="0"/>
      <w:textAlignment w:val="baseline"/>
    </w:pPr>
    <w:rPr>
      <w:rFonts w:ascii="Arial" w:hAnsi="Arial"/>
      <w:sz w:val="24"/>
      <w:lang w:eastAsia="ru-RU"/>
    </w:rPr>
  </w:style>
  <w:style w:type="character" w:customStyle="1" w:styleId="3f2">
    <w:name w:val="Стиль3 Знак Знак"/>
    <w:link w:val="3f1"/>
    <w:qFormat/>
    <w:locked/>
    <w:rPr>
      <w:rFonts w:ascii="Arial" w:eastAsia="Times New Roman" w:hAnsi="Arial"/>
      <w:sz w:val="24"/>
    </w:rPr>
  </w:style>
  <w:style w:type="paragraph" w:customStyle="1" w:styleId="1f9">
    <w:name w:val="1 Знак Знак Знак Знак Знак Знак Знак"/>
    <w:basedOn w:val="af0"/>
    <w:qFormat/>
    <w:pPr>
      <w:spacing w:before="100" w:beforeAutospacing="1" w:after="100" w:afterAutospacing="1" w:line="240" w:lineRule="auto"/>
    </w:pPr>
    <w:rPr>
      <w:rFonts w:ascii="Tahoma" w:eastAsia="Times New Roman" w:hAnsi="Tahoma"/>
      <w:sz w:val="20"/>
      <w:szCs w:val="20"/>
      <w:lang w:val="en-US"/>
    </w:rPr>
  </w:style>
  <w:style w:type="paragraph" w:customStyle="1" w:styleId="212">
    <w:name w:val="Основной текст 21"/>
    <w:basedOn w:val="af0"/>
    <w:qFormat/>
    <w:pPr>
      <w:widowControl w:val="0"/>
      <w:spacing w:after="0" w:line="240" w:lineRule="auto"/>
      <w:jc w:val="both"/>
    </w:pPr>
    <w:rPr>
      <w:rFonts w:ascii="Times New Roman" w:eastAsia="Times New Roman" w:hAnsi="Times New Roman" w:cs="Arial"/>
      <w:sz w:val="24"/>
      <w:szCs w:val="18"/>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f0"/>
    <w:next w:val="af0"/>
    <w:qFormat/>
    <w:pPr>
      <w:keepNext/>
      <w:widowControl w:val="0"/>
      <w:suppressAutoHyphens/>
      <w:spacing w:before="60" w:after="0" w:line="240" w:lineRule="auto"/>
      <w:jc w:val="center"/>
      <w:outlineLvl w:val="0"/>
    </w:pPr>
    <w:rPr>
      <w:rFonts w:ascii="Arial" w:eastAsia="Times New Roman" w:hAnsi="Arial"/>
      <w:b/>
      <w:sz w:val="28"/>
      <w:szCs w:val="20"/>
      <w:lang w:eastAsia="ru-RU"/>
    </w:rPr>
  </w:style>
  <w:style w:type="character" w:customStyle="1" w:styleId="FontStyle42">
    <w:name w:val="Font Style42"/>
    <w:qFormat/>
    <w:rPr>
      <w:rFonts w:ascii="Times New Roman" w:hAnsi="Times New Roman"/>
      <w:sz w:val="22"/>
    </w:rPr>
  </w:style>
  <w:style w:type="paragraph" w:customStyle="1" w:styleId="Style1">
    <w:name w:val="Style1"/>
    <w:basedOn w:val="af0"/>
    <w:uiPriority w:val="99"/>
    <w:qFormat/>
    <w:pPr>
      <w:widowControl w:val="0"/>
      <w:autoSpaceDE w:val="0"/>
      <w:autoSpaceDN w:val="0"/>
      <w:adjustRightInd w:val="0"/>
      <w:spacing w:after="0" w:line="238" w:lineRule="exact"/>
      <w:jc w:val="right"/>
    </w:pPr>
    <w:rPr>
      <w:rFonts w:ascii="Times New Roman" w:eastAsia="Times New Roman" w:hAnsi="Times New Roman"/>
      <w:sz w:val="24"/>
      <w:szCs w:val="24"/>
      <w:lang w:eastAsia="ru-RU"/>
    </w:rPr>
  </w:style>
  <w:style w:type="paragraph" w:customStyle="1" w:styleId="Style2">
    <w:name w:val="Style2"/>
    <w:basedOn w:val="af0"/>
    <w:uiPriority w:val="99"/>
    <w:qFormat/>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f0"/>
    <w:uiPriority w:val="99"/>
    <w:qFormat/>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paragraph" w:customStyle="1" w:styleId="Style4">
    <w:name w:val="Style4"/>
    <w:basedOn w:val="af0"/>
    <w:uiPriority w:val="99"/>
    <w:qFormat/>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
    <w:name w:val="Style5"/>
    <w:basedOn w:val="af0"/>
    <w:uiPriority w:val="99"/>
    <w:qFormat/>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f0"/>
    <w:uiPriority w:val="99"/>
    <w:qFormat/>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f0"/>
    <w:uiPriority w:val="99"/>
    <w:qFormat/>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
    <w:name w:val="Style11"/>
    <w:basedOn w:val="af0"/>
    <w:uiPriority w:val="99"/>
    <w:qFormat/>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customStyle="1" w:styleId="Style15">
    <w:name w:val="Style15"/>
    <w:basedOn w:val="af0"/>
    <w:uiPriority w:val="99"/>
    <w:qFormat/>
    <w:pPr>
      <w:widowControl w:val="0"/>
      <w:autoSpaceDE w:val="0"/>
      <w:autoSpaceDN w:val="0"/>
      <w:adjustRightInd w:val="0"/>
      <w:spacing w:after="0" w:line="312" w:lineRule="exact"/>
      <w:ind w:hanging="259"/>
    </w:pPr>
    <w:rPr>
      <w:rFonts w:ascii="Times New Roman" w:eastAsia="Times New Roman" w:hAnsi="Times New Roman"/>
      <w:sz w:val="24"/>
      <w:szCs w:val="24"/>
      <w:lang w:eastAsia="ru-RU"/>
    </w:rPr>
  </w:style>
  <w:style w:type="paragraph" w:customStyle="1" w:styleId="Style26">
    <w:name w:val="Style26"/>
    <w:basedOn w:val="af0"/>
    <w:qFormat/>
    <w:pPr>
      <w:widowControl w:val="0"/>
      <w:autoSpaceDE w:val="0"/>
      <w:autoSpaceDN w:val="0"/>
      <w:adjustRightInd w:val="0"/>
      <w:spacing w:after="0" w:line="313" w:lineRule="exact"/>
      <w:jc w:val="both"/>
    </w:pPr>
    <w:rPr>
      <w:rFonts w:ascii="Times New Roman" w:eastAsia="Times New Roman" w:hAnsi="Times New Roman"/>
      <w:sz w:val="24"/>
      <w:szCs w:val="24"/>
      <w:lang w:eastAsia="ru-RU"/>
    </w:rPr>
  </w:style>
  <w:style w:type="character" w:customStyle="1" w:styleId="FontStyle34">
    <w:name w:val="Font Style34"/>
    <w:qFormat/>
    <w:rPr>
      <w:rFonts w:ascii="Times New Roman" w:hAnsi="Times New Roman"/>
      <w:sz w:val="18"/>
    </w:rPr>
  </w:style>
  <w:style w:type="character" w:customStyle="1" w:styleId="FontStyle35">
    <w:name w:val="Font Style35"/>
    <w:qFormat/>
    <w:rPr>
      <w:rFonts w:ascii="Times New Roman" w:hAnsi="Times New Roman"/>
      <w:b/>
      <w:smallCaps/>
      <w:sz w:val="26"/>
    </w:rPr>
  </w:style>
  <w:style w:type="character" w:customStyle="1" w:styleId="FontStyle36">
    <w:name w:val="Font Style36"/>
    <w:qFormat/>
    <w:rPr>
      <w:rFonts w:ascii="Arial Black" w:hAnsi="Arial Black"/>
      <w:spacing w:val="-20"/>
      <w:sz w:val="28"/>
    </w:rPr>
  </w:style>
  <w:style w:type="character" w:customStyle="1" w:styleId="FontStyle37">
    <w:name w:val="Font Style37"/>
    <w:qFormat/>
    <w:rPr>
      <w:rFonts w:ascii="Times New Roman" w:hAnsi="Times New Roman"/>
      <w:sz w:val="26"/>
    </w:rPr>
  </w:style>
  <w:style w:type="character" w:customStyle="1" w:styleId="FontStyle38">
    <w:name w:val="Font Style38"/>
    <w:qFormat/>
    <w:rPr>
      <w:rFonts w:ascii="Times New Roman" w:hAnsi="Times New Roman"/>
      <w:b/>
      <w:sz w:val="24"/>
    </w:rPr>
  </w:style>
  <w:style w:type="paragraph" w:customStyle="1" w:styleId="Style10">
    <w:name w:val="Style10"/>
    <w:basedOn w:val="af0"/>
    <w:qFormat/>
    <w:pPr>
      <w:widowControl w:val="0"/>
      <w:autoSpaceDE w:val="0"/>
      <w:autoSpaceDN w:val="0"/>
      <w:adjustRightInd w:val="0"/>
      <w:spacing w:after="0" w:line="229" w:lineRule="exact"/>
    </w:pPr>
    <w:rPr>
      <w:rFonts w:ascii="Times New Roman" w:eastAsia="Times New Roman" w:hAnsi="Times New Roman"/>
      <w:sz w:val="24"/>
      <w:szCs w:val="24"/>
      <w:lang w:eastAsia="ru-RU"/>
    </w:rPr>
  </w:style>
  <w:style w:type="paragraph" w:customStyle="1" w:styleId="Style12">
    <w:name w:val="Style12"/>
    <w:basedOn w:val="af0"/>
    <w:uiPriority w:val="99"/>
    <w:qFormat/>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f0"/>
    <w:qFormat/>
    <w:pPr>
      <w:widowControl w:val="0"/>
      <w:autoSpaceDE w:val="0"/>
      <w:autoSpaceDN w:val="0"/>
      <w:adjustRightInd w:val="0"/>
      <w:spacing w:after="0" w:line="274" w:lineRule="exact"/>
      <w:ind w:firstLine="1894"/>
    </w:pPr>
    <w:rPr>
      <w:rFonts w:ascii="Times New Roman" w:eastAsia="Times New Roman" w:hAnsi="Times New Roman"/>
      <w:sz w:val="24"/>
      <w:szCs w:val="24"/>
      <w:lang w:eastAsia="ru-RU"/>
    </w:rPr>
  </w:style>
  <w:style w:type="paragraph" w:customStyle="1" w:styleId="Style14">
    <w:name w:val="Style14"/>
    <w:basedOn w:val="af0"/>
    <w:uiPriority w:val="99"/>
    <w:qFormat/>
    <w:pPr>
      <w:widowControl w:val="0"/>
      <w:autoSpaceDE w:val="0"/>
      <w:autoSpaceDN w:val="0"/>
      <w:adjustRightInd w:val="0"/>
      <w:spacing w:after="0" w:line="227" w:lineRule="exact"/>
      <w:ind w:hanging="752"/>
    </w:pPr>
    <w:rPr>
      <w:rFonts w:ascii="Times New Roman" w:eastAsia="Times New Roman" w:hAnsi="Times New Roman"/>
      <w:sz w:val="24"/>
      <w:szCs w:val="24"/>
      <w:lang w:eastAsia="ru-RU"/>
    </w:rPr>
  </w:style>
  <w:style w:type="paragraph" w:customStyle="1" w:styleId="Style16">
    <w:name w:val="Style16"/>
    <w:basedOn w:val="af0"/>
    <w:qFormat/>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f0"/>
    <w:qFormat/>
    <w:pPr>
      <w:widowControl w:val="0"/>
      <w:autoSpaceDE w:val="0"/>
      <w:autoSpaceDN w:val="0"/>
      <w:adjustRightInd w:val="0"/>
      <w:spacing w:after="0" w:line="276" w:lineRule="exact"/>
      <w:ind w:firstLine="371"/>
      <w:jc w:val="both"/>
    </w:pPr>
    <w:rPr>
      <w:rFonts w:ascii="Times New Roman" w:eastAsia="Times New Roman" w:hAnsi="Times New Roman"/>
      <w:sz w:val="24"/>
      <w:szCs w:val="24"/>
      <w:lang w:eastAsia="ru-RU"/>
    </w:rPr>
  </w:style>
  <w:style w:type="paragraph" w:customStyle="1" w:styleId="Style19">
    <w:name w:val="Style19"/>
    <w:basedOn w:val="af0"/>
    <w:qFormat/>
    <w:pPr>
      <w:widowControl w:val="0"/>
      <w:autoSpaceDE w:val="0"/>
      <w:autoSpaceDN w:val="0"/>
      <w:adjustRightInd w:val="0"/>
      <w:spacing w:after="0" w:line="223" w:lineRule="exact"/>
      <w:ind w:firstLine="151"/>
    </w:pPr>
    <w:rPr>
      <w:rFonts w:ascii="Times New Roman" w:eastAsia="Times New Roman" w:hAnsi="Times New Roman"/>
      <w:sz w:val="24"/>
      <w:szCs w:val="24"/>
      <w:lang w:eastAsia="ru-RU"/>
    </w:rPr>
  </w:style>
  <w:style w:type="paragraph" w:customStyle="1" w:styleId="Style20">
    <w:name w:val="Style20"/>
    <w:basedOn w:val="af0"/>
    <w:qFormat/>
    <w:pPr>
      <w:widowControl w:val="0"/>
      <w:autoSpaceDE w:val="0"/>
      <w:autoSpaceDN w:val="0"/>
      <w:adjustRightInd w:val="0"/>
      <w:spacing w:after="0" w:line="275" w:lineRule="exact"/>
      <w:ind w:firstLine="731"/>
      <w:jc w:val="both"/>
    </w:pPr>
    <w:rPr>
      <w:rFonts w:ascii="Times New Roman" w:eastAsia="Times New Roman" w:hAnsi="Times New Roman"/>
      <w:sz w:val="24"/>
      <w:szCs w:val="24"/>
      <w:lang w:eastAsia="ru-RU"/>
    </w:rPr>
  </w:style>
  <w:style w:type="paragraph" w:customStyle="1" w:styleId="Style22">
    <w:name w:val="Style22"/>
    <w:basedOn w:val="af0"/>
    <w:qFormat/>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24">
    <w:name w:val="Style24"/>
    <w:basedOn w:val="af0"/>
    <w:qFormat/>
    <w:pPr>
      <w:widowControl w:val="0"/>
      <w:autoSpaceDE w:val="0"/>
      <w:autoSpaceDN w:val="0"/>
      <w:adjustRightInd w:val="0"/>
      <w:spacing w:after="0" w:line="275" w:lineRule="exact"/>
      <w:ind w:firstLine="367"/>
      <w:jc w:val="both"/>
    </w:pPr>
    <w:rPr>
      <w:rFonts w:ascii="Times New Roman" w:eastAsia="Times New Roman" w:hAnsi="Times New Roman"/>
      <w:sz w:val="24"/>
      <w:szCs w:val="24"/>
      <w:lang w:eastAsia="ru-RU"/>
    </w:rPr>
  </w:style>
  <w:style w:type="paragraph" w:customStyle="1" w:styleId="Style25">
    <w:name w:val="Style25"/>
    <w:basedOn w:val="af0"/>
    <w:qFormat/>
    <w:pPr>
      <w:widowControl w:val="0"/>
      <w:autoSpaceDE w:val="0"/>
      <w:autoSpaceDN w:val="0"/>
      <w:adjustRightInd w:val="0"/>
      <w:spacing w:after="0" w:line="277" w:lineRule="exact"/>
      <w:ind w:firstLine="569"/>
      <w:jc w:val="both"/>
    </w:pPr>
    <w:rPr>
      <w:rFonts w:ascii="Times New Roman" w:eastAsia="Times New Roman" w:hAnsi="Times New Roman"/>
      <w:sz w:val="24"/>
      <w:szCs w:val="24"/>
      <w:lang w:eastAsia="ru-RU"/>
    </w:rPr>
  </w:style>
  <w:style w:type="paragraph" w:customStyle="1" w:styleId="Style27">
    <w:name w:val="Style27"/>
    <w:basedOn w:val="af0"/>
    <w:qFormat/>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8">
    <w:name w:val="Style28"/>
    <w:basedOn w:val="af0"/>
    <w:qFormat/>
    <w:pPr>
      <w:widowControl w:val="0"/>
      <w:autoSpaceDE w:val="0"/>
      <w:autoSpaceDN w:val="0"/>
      <w:adjustRightInd w:val="0"/>
      <w:spacing w:after="0" w:line="230" w:lineRule="exact"/>
      <w:ind w:firstLine="144"/>
    </w:pPr>
    <w:rPr>
      <w:rFonts w:ascii="Times New Roman" w:eastAsia="Times New Roman" w:hAnsi="Times New Roman"/>
      <w:sz w:val="24"/>
      <w:szCs w:val="24"/>
      <w:lang w:eastAsia="ru-RU"/>
    </w:rPr>
  </w:style>
  <w:style w:type="paragraph" w:customStyle="1" w:styleId="Style29">
    <w:name w:val="Style29"/>
    <w:basedOn w:val="af0"/>
    <w:qFormat/>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1">
    <w:name w:val="Style31"/>
    <w:basedOn w:val="af0"/>
    <w:qFormat/>
    <w:pPr>
      <w:widowControl w:val="0"/>
      <w:autoSpaceDE w:val="0"/>
      <w:autoSpaceDN w:val="0"/>
      <w:adjustRightInd w:val="0"/>
      <w:spacing w:after="0" w:line="277" w:lineRule="exact"/>
      <w:ind w:firstLine="554"/>
      <w:jc w:val="both"/>
    </w:pPr>
    <w:rPr>
      <w:rFonts w:ascii="Times New Roman" w:eastAsia="Times New Roman" w:hAnsi="Times New Roman"/>
      <w:sz w:val="24"/>
      <w:szCs w:val="24"/>
      <w:lang w:eastAsia="ru-RU"/>
    </w:rPr>
  </w:style>
  <w:style w:type="paragraph" w:customStyle="1" w:styleId="Style32">
    <w:name w:val="Style32"/>
    <w:basedOn w:val="af0"/>
    <w:qFormat/>
    <w:pPr>
      <w:widowControl w:val="0"/>
      <w:autoSpaceDE w:val="0"/>
      <w:autoSpaceDN w:val="0"/>
      <w:adjustRightInd w:val="0"/>
      <w:spacing w:after="0" w:line="277" w:lineRule="exact"/>
      <w:jc w:val="center"/>
    </w:pPr>
    <w:rPr>
      <w:rFonts w:ascii="Times New Roman" w:eastAsia="Times New Roman" w:hAnsi="Times New Roman"/>
      <w:sz w:val="24"/>
      <w:szCs w:val="24"/>
      <w:lang w:eastAsia="ru-RU"/>
    </w:rPr>
  </w:style>
  <w:style w:type="character" w:customStyle="1" w:styleId="FontStyle41">
    <w:name w:val="Font Style41"/>
    <w:qFormat/>
    <w:rPr>
      <w:rFonts w:ascii="Times New Roman" w:hAnsi="Times New Roman"/>
      <w:b/>
      <w:sz w:val="22"/>
    </w:rPr>
  </w:style>
  <w:style w:type="character" w:customStyle="1" w:styleId="FontStyle43">
    <w:name w:val="Font Style43"/>
    <w:qFormat/>
    <w:rPr>
      <w:rFonts w:ascii="Times New Roman" w:hAnsi="Times New Roman"/>
      <w:b/>
      <w:sz w:val="18"/>
    </w:rPr>
  </w:style>
  <w:style w:type="character" w:customStyle="1" w:styleId="FontStyle46">
    <w:name w:val="Font Style46"/>
    <w:qFormat/>
    <w:rPr>
      <w:rFonts w:ascii="Times New Roman" w:hAnsi="Times New Roman"/>
      <w:b/>
      <w:sz w:val="12"/>
    </w:rPr>
  </w:style>
  <w:style w:type="paragraph" w:customStyle="1" w:styleId="Char1">
    <w:name w:val="Char Знак1"/>
    <w:basedOn w:val="af0"/>
    <w:qFormat/>
    <w:pPr>
      <w:spacing w:before="100" w:beforeAutospacing="1" w:after="100" w:afterAutospacing="1" w:line="240" w:lineRule="auto"/>
    </w:pPr>
    <w:rPr>
      <w:rFonts w:ascii="Tahoma" w:eastAsia="Times New Roman" w:hAnsi="Tahoma"/>
      <w:sz w:val="20"/>
      <w:szCs w:val="20"/>
      <w:lang w:val="en-US"/>
    </w:rPr>
  </w:style>
  <w:style w:type="paragraph" w:customStyle="1" w:styleId="afffffa">
    <w:name w:val="Òåêñò"/>
    <w:basedOn w:val="af0"/>
    <w:qFormat/>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a">
    <w:name w:val="Красная строка1"/>
    <w:basedOn w:val="afff2"/>
    <w:qFormat/>
    <w:pPr>
      <w:tabs>
        <w:tab w:val="clear" w:pos="9360"/>
      </w:tabs>
      <w:spacing w:after="120" w:line="240" w:lineRule="auto"/>
      <w:ind w:firstLine="210"/>
    </w:pPr>
    <w:rPr>
      <w:color w:val="auto"/>
      <w:lang w:eastAsia="ar-SA"/>
    </w:rPr>
  </w:style>
  <w:style w:type="paragraph" w:customStyle="1" w:styleId="3f3">
    <w:name w:val="Знак3"/>
    <w:basedOn w:val="af0"/>
    <w:qFormat/>
    <w:pPr>
      <w:spacing w:before="100" w:beforeAutospacing="1" w:after="100" w:afterAutospacing="1" w:line="240" w:lineRule="auto"/>
    </w:pPr>
    <w:rPr>
      <w:rFonts w:ascii="Tahoma" w:eastAsia="Times New Roman" w:hAnsi="Tahoma"/>
      <w:sz w:val="20"/>
      <w:szCs w:val="20"/>
      <w:lang w:val="en-US"/>
    </w:rPr>
  </w:style>
  <w:style w:type="character" w:customStyle="1" w:styleId="FontStyle17">
    <w:name w:val="Font Style17"/>
    <w:qFormat/>
    <w:rPr>
      <w:rFonts w:ascii="Times New Roman" w:hAnsi="Times New Roman"/>
      <w:sz w:val="26"/>
    </w:rPr>
  </w:style>
  <w:style w:type="paragraph" w:customStyle="1" w:styleId="1fb">
    <w:name w:val="Текст ТД Знак Знак Знак1 Знак"/>
    <w:basedOn w:val="af0"/>
    <w:link w:val="1fc"/>
    <w:qFormat/>
    <w:pPr>
      <w:autoSpaceDE w:val="0"/>
      <w:autoSpaceDN w:val="0"/>
      <w:adjustRightInd w:val="0"/>
      <w:spacing w:line="240" w:lineRule="auto"/>
      <w:ind w:left="360" w:hanging="360"/>
      <w:jc w:val="both"/>
    </w:pPr>
    <w:rPr>
      <w:rFonts w:ascii="Times New Roman" w:eastAsia="Times New Roman" w:hAnsi="Times New Roman"/>
      <w:sz w:val="24"/>
      <w:szCs w:val="20"/>
    </w:rPr>
  </w:style>
  <w:style w:type="character" w:customStyle="1" w:styleId="1fc">
    <w:name w:val="Текст ТД Знак Знак Знак1 Знак Знак"/>
    <w:link w:val="1fb"/>
    <w:qFormat/>
    <w:locked/>
    <w:rPr>
      <w:rFonts w:ascii="Times New Roman" w:eastAsia="Times New Roman" w:hAnsi="Times New Roman"/>
      <w:sz w:val="24"/>
      <w:lang w:eastAsia="en-US"/>
    </w:rPr>
  </w:style>
  <w:style w:type="paragraph" w:customStyle="1" w:styleId="54">
    <w:name w:val="Знак5"/>
    <w:basedOn w:val="af0"/>
    <w:qFormat/>
    <w:pPr>
      <w:spacing w:before="100" w:beforeAutospacing="1" w:after="100" w:afterAutospacing="1"/>
    </w:pPr>
    <w:rPr>
      <w:rFonts w:ascii="Tahoma" w:eastAsia="Times New Roman" w:hAnsi="Tahoma"/>
      <w:sz w:val="20"/>
      <w:szCs w:val="20"/>
      <w:lang w:val="en-US"/>
    </w:rPr>
  </w:style>
  <w:style w:type="character" w:customStyle="1" w:styleId="postbody">
    <w:name w:val="postbody"/>
    <w:qFormat/>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0"/>
    <w:qFormat/>
    <w:pPr>
      <w:spacing w:before="100" w:beforeAutospacing="1" w:after="100" w:afterAutospacing="1" w:line="240" w:lineRule="auto"/>
    </w:pPr>
    <w:rPr>
      <w:rFonts w:ascii="Tahoma" w:eastAsia="Times New Roman" w:hAnsi="Tahoma"/>
      <w:sz w:val="20"/>
      <w:szCs w:val="20"/>
      <w:lang w:val="en-US"/>
    </w:rPr>
  </w:style>
  <w:style w:type="paragraph" w:customStyle="1" w:styleId="64">
    <w:name w:val="Знак6"/>
    <w:basedOn w:val="af0"/>
    <w:qFormat/>
    <w:pPr>
      <w:spacing w:before="100" w:beforeAutospacing="1" w:after="100" w:afterAutospacing="1"/>
    </w:pPr>
    <w:rPr>
      <w:rFonts w:ascii="Tahoma" w:eastAsia="Times New Roman" w:hAnsi="Tahoma"/>
      <w:sz w:val="20"/>
      <w:szCs w:val="20"/>
      <w:lang w:val="en-US"/>
    </w:rPr>
  </w:style>
  <w:style w:type="paragraph" w:customStyle="1" w:styleId="117">
    <w:name w:val="Знак Знак Знак1 Знак1"/>
    <w:basedOn w:val="af0"/>
    <w:qFormat/>
    <w:pPr>
      <w:ind w:left="3840" w:hanging="360"/>
    </w:pPr>
    <w:rPr>
      <w:rFonts w:eastAsia="Times New Roman"/>
    </w:rPr>
  </w:style>
  <w:style w:type="character" w:customStyle="1" w:styleId="FontStyle13">
    <w:name w:val="Font Style13"/>
    <w:uiPriority w:val="99"/>
    <w:qFormat/>
    <w:rPr>
      <w:rFonts w:ascii="Times New Roman" w:hAnsi="Times New Roman"/>
      <w:sz w:val="22"/>
    </w:rPr>
  </w:style>
  <w:style w:type="paragraph" w:customStyle="1" w:styleId="afffffb">
    <w:name w:val="Текст ТД Знак Знак Знак"/>
    <w:basedOn w:val="af0"/>
    <w:link w:val="afffffc"/>
    <w:qFormat/>
    <w:pPr>
      <w:autoSpaceDE w:val="0"/>
      <w:autoSpaceDN w:val="0"/>
      <w:adjustRightInd w:val="0"/>
      <w:spacing w:line="240" w:lineRule="auto"/>
      <w:ind w:left="360" w:hanging="360"/>
      <w:jc w:val="both"/>
    </w:pPr>
    <w:rPr>
      <w:rFonts w:ascii="Times New Roman" w:eastAsia="Times New Roman" w:hAnsi="Times New Roman"/>
      <w:sz w:val="24"/>
      <w:szCs w:val="20"/>
    </w:rPr>
  </w:style>
  <w:style w:type="character" w:customStyle="1" w:styleId="afffffc">
    <w:name w:val="Текст ТД Знак Знак Знак Знак"/>
    <w:link w:val="afffffb"/>
    <w:qFormat/>
    <w:locked/>
    <w:rPr>
      <w:rFonts w:ascii="Times New Roman" w:eastAsia="Times New Roman" w:hAnsi="Times New Roman"/>
      <w:sz w:val="24"/>
      <w:lang w:eastAsia="en-US"/>
    </w:rPr>
  </w:style>
  <w:style w:type="character" w:customStyle="1" w:styleId="FontStyle12">
    <w:name w:val="Font Style12"/>
    <w:qFormat/>
    <w:rPr>
      <w:rFonts w:ascii="Times New Roman" w:hAnsi="Times New Roman"/>
      <w:sz w:val="26"/>
    </w:rPr>
  </w:style>
  <w:style w:type="character" w:customStyle="1" w:styleId="afff8">
    <w:name w:val="Красная строка Знак"/>
    <w:basedOn w:val="1a"/>
    <w:link w:val="afff7"/>
    <w:qFormat/>
    <w:rPr>
      <w:rFonts w:ascii="Times New Roman" w:eastAsia="Times New Roman" w:hAnsi="Times New Roman" w:cs="Times New Roman"/>
      <w:color w:val="000000"/>
      <w:sz w:val="24"/>
      <w:szCs w:val="24"/>
      <w:lang w:eastAsia="en-US"/>
    </w:rPr>
  </w:style>
  <w:style w:type="character" w:customStyle="1" w:styleId="HTML1">
    <w:name w:val="Адрес HTML Знак"/>
    <w:basedOn w:val="af1"/>
    <w:link w:val="HTML0"/>
    <w:qFormat/>
    <w:rPr>
      <w:rFonts w:eastAsia="Times New Roman"/>
      <w:i/>
      <w:iCs/>
      <w:lang w:eastAsia="en-US"/>
    </w:rPr>
  </w:style>
  <w:style w:type="paragraph" w:customStyle="1" w:styleId="prdsubtitle">
    <w:name w:val="prdsubtitle"/>
    <w:basedOn w:val="af0"/>
    <w:qFormat/>
    <w:pPr>
      <w:spacing w:before="192" w:after="48" w:line="240" w:lineRule="auto"/>
    </w:pPr>
    <w:rPr>
      <w:rFonts w:ascii="Times New Roman" w:eastAsia="Times New Roman" w:hAnsi="Times New Roman"/>
      <w:b/>
      <w:bCs/>
      <w:i/>
      <w:iCs/>
      <w:sz w:val="24"/>
      <w:szCs w:val="24"/>
      <w:lang w:eastAsia="ru-RU"/>
    </w:rPr>
  </w:style>
  <w:style w:type="character" w:customStyle="1" w:styleId="whbg1">
    <w:name w:val="whbg1"/>
    <w:qFormat/>
    <w:rPr>
      <w:rFonts w:ascii="Arial" w:hAnsi="Arial"/>
      <w:color w:val="000000"/>
      <w:sz w:val="18"/>
      <w:shd w:val="clear" w:color="auto" w:fill="FFFFFF"/>
    </w:rPr>
  </w:style>
  <w:style w:type="paragraph" w:customStyle="1" w:styleId="1fd">
    <w:name w:val="Знак1 Знак Знак Знак Знак Знак Знак Знак Знак Знак"/>
    <w:basedOn w:val="af0"/>
    <w:next w:val="28"/>
    <w:autoRedefine/>
    <w:qFormat/>
    <w:pPr>
      <w:spacing w:after="160" w:line="240" w:lineRule="exact"/>
    </w:pPr>
    <w:rPr>
      <w:rFonts w:ascii="Times New Roman" w:eastAsia="Times New Roman" w:hAnsi="Times New Roman"/>
      <w:sz w:val="24"/>
      <w:szCs w:val="20"/>
      <w:lang w:val="en-US"/>
    </w:rPr>
  </w:style>
  <w:style w:type="paragraph" w:customStyle="1" w:styleId="-">
    <w:name w:val="Контракт-раздел"/>
    <w:basedOn w:val="af0"/>
    <w:next w:val="-0"/>
    <w:qFormat/>
    <w:pPr>
      <w:keepNext/>
      <w:numPr>
        <w:numId w:val="8"/>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f0"/>
    <w:qFormat/>
    <w:pPr>
      <w:numPr>
        <w:ilvl w:val="1"/>
        <w:numId w:val="8"/>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f0"/>
    <w:qFormat/>
    <w:pPr>
      <w:numPr>
        <w:ilvl w:val="2"/>
        <w:numId w:val="8"/>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f0"/>
    <w:qFormat/>
    <w:pPr>
      <w:numPr>
        <w:ilvl w:val="3"/>
        <w:numId w:val="8"/>
      </w:numPr>
      <w:spacing w:after="0" w:line="240" w:lineRule="auto"/>
      <w:jc w:val="both"/>
    </w:pPr>
    <w:rPr>
      <w:rFonts w:ascii="Times New Roman" w:eastAsia="Times New Roman" w:hAnsi="Times New Roman"/>
      <w:sz w:val="24"/>
      <w:szCs w:val="24"/>
      <w:lang w:eastAsia="ru-RU"/>
    </w:rPr>
  </w:style>
  <w:style w:type="paragraph" w:customStyle="1" w:styleId="afffffd">
    <w:name w:val="ГОСТОсновной"/>
    <w:basedOn w:val="af0"/>
    <w:qFormat/>
    <w:pPr>
      <w:tabs>
        <w:tab w:val="left" w:pos="794"/>
        <w:tab w:val="left" w:pos="2495"/>
        <w:tab w:val="left" w:pos="3742"/>
        <w:tab w:val="left" w:pos="4990"/>
        <w:tab w:val="left" w:pos="6237"/>
        <w:tab w:val="left" w:pos="7484"/>
        <w:tab w:val="left" w:pos="8732"/>
        <w:tab w:val="left" w:pos="9979"/>
      </w:tabs>
      <w:spacing w:after="0" w:line="240" w:lineRule="auto"/>
      <w:ind w:firstLine="794"/>
      <w:jc w:val="both"/>
    </w:pPr>
    <w:rPr>
      <w:rFonts w:ascii="Times New Roman" w:eastAsia="MS Mincho" w:hAnsi="Times New Roman"/>
      <w:sz w:val="28"/>
      <w:szCs w:val="24"/>
      <w:lang w:eastAsia="ru-RU"/>
    </w:rPr>
  </w:style>
  <w:style w:type="character" w:customStyle="1" w:styleId="forminfo">
    <w:name w:val="forminfo"/>
    <w:qFormat/>
    <w:rPr>
      <w:rFonts w:cs="Times New Roman"/>
    </w:rPr>
  </w:style>
  <w:style w:type="paragraph" w:customStyle="1" w:styleId="2f7">
    <w:name w:val="Знак2 Знак Знак Знак"/>
    <w:basedOn w:val="af0"/>
    <w:qFormat/>
    <w:pPr>
      <w:spacing w:before="100" w:beforeAutospacing="1" w:after="100" w:afterAutospacing="1"/>
    </w:pPr>
    <w:rPr>
      <w:rFonts w:ascii="Tahoma" w:eastAsia="Times New Roman" w:hAnsi="Tahoma"/>
      <w:sz w:val="20"/>
      <w:szCs w:val="20"/>
      <w:lang w:val="en-US"/>
    </w:rPr>
  </w:style>
  <w:style w:type="character" w:customStyle="1" w:styleId="ConsPlusNormal0">
    <w:name w:val="ConsPlusNormal Знак"/>
    <w:link w:val="ConsPlusNormal"/>
    <w:qFormat/>
    <w:locked/>
    <w:rPr>
      <w:rFonts w:ascii="Arial" w:eastAsia="Times New Roman" w:hAnsi="Arial" w:cs="Arial"/>
      <w:sz w:val="22"/>
      <w:szCs w:val="22"/>
    </w:rPr>
  </w:style>
  <w:style w:type="paragraph" w:customStyle="1" w:styleId="s12">
    <w:name w:val="s_12"/>
    <w:basedOn w:val="af0"/>
    <w:qFormat/>
    <w:pPr>
      <w:spacing w:after="0" w:line="240" w:lineRule="auto"/>
      <w:ind w:firstLine="720"/>
    </w:pPr>
    <w:rPr>
      <w:rFonts w:ascii="Times New Roman" w:eastAsia="Times New Roman" w:hAnsi="Times New Roman"/>
      <w:sz w:val="24"/>
      <w:szCs w:val="24"/>
      <w:lang w:eastAsia="ru-RU"/>
    </w:rPr>
  </w:style>
  <w:style w:type="paragraph" w:customStyle="1" w:styleId="ConsPlusTitle">
    <w:name w:val="ConsPlusTitle"/>
    <w:uiPriority w:val="99"/>
    <w:qFormat/>
    <w:pPr>
      <w:widowControl w:val="0"/>
      <w:autoSpaceDE w:val="0"/>
      <w:autoSpaceDN w:val="0"/>
      <w:adjustRightInd w:val="0"/>
    </w:pPr>
    <w:rPr>
      <w:rFonts w:eastAsia="Times New Roman"/>
      <w:b/>
      <w:bCs/>
      <w:sz w:val="24"/>
      <w:szCs w:val="24"/>
    </w:rPr>
  </w:style>
  <w:style w:type="paragraph" w:customStyle="1" w:styleId="ConsPlusCell">
    <w:name w:val="ConsPlusCell"/>
    <w:qFormat/>
    <w:pPr>
      <w:widowControl w:val="0"/>
      <w:autoSpaceDE w:val="0"/>
      <w:autoSpaceDN w:val="0"/>
      <w:adjustRightInd w:val="0"/>
    </w:pPr>
    <w:rPr>
      <w:rFonts w:eastAsia="Times New Roman"/>
      <w:sz w:val="24"/>
      <w:szCs w:val="24"/>
    </w:rPr>
  </w:style>
  <w:style w:type="paragraph" w:customStyle="1" w:styleId="a00">
    <w:name w:val="a0"/>
    <w:basedOn w:val="af0"/>
    <w:qFormat/>
    <w:pPr>
      <w:autoSpaceDE w:val="0"/>
      <w:autoSpaceDN w:val="0"/>
      <w:spacing w:line="240" w:lineRule="auto"/>
      <w:ind w:left="360" w:hanging="360"/>
      <w:jc w:val="both"/>
    </w:pPr>
    <w:rPr>
      <w:rFonts w:ascii="Times New Roman" w:eastAsia="Times New Roman" w:hAnsi="Times New Roman"/>
      <w:sz w:val="24"/>
      <w:szCs w:val="24"/>
      <w:lang w:eastAsia="ru-RU"/>
    </w:rPr>
  </w:style>
  <w:style w:type="paragraph" w:customStyle="1" w:styleId="1fe">
    <w:name w:val="Нумерованный список1"/>
    <w:basedOn w:val="af0"/>
    <w:qFormat/>
    <w:pPr>
      <w:tabs>
        <w:tab w:val="left" w:pos="576"/>
      </w:tabs>
      <w:suppressAutoHyphens/>
      <w:spacing w:after="0" w:line="240" w:lineRule="auto"/>
      <w:ind w:left="576" w:hanging="576"/>
    </w:pPr>
    <w:rPr>
      <w:rFonts w:ascii="Times New Roman" w:eastAsia="Times New Roman" w:hAnsi="Times New Roman"/>
      <w:sz w:val="24"/>
      <w:szCs w:val="24"/>
      <w:lang w:eastAsia="ar-SA"/>
    </w:rPr>
  </w:style>
  <w:style w:type="paragraph" w:customStyle="1" w:styleId="FORMATTEXT">
    <w:name w:val=".FORMATTEXT"/>
    <w:qFormat/>
    <w:pPr>
      <w:widowControl w:val="0"/>
      <w:suppressAutoHyphens/>
      <w:autoSpaceDE w:val="0"/>
    </w:pPr>
    <w:rPr>
      <w:rFonts w:eastAsia="Times New Roman"/>
      <w:kern w:val="1"/>
      <w:sz w:val="24"/>
      <w:szCs w:val="24"/>
      <w:lang w:eastAsia="ar-SA"/>
    </w:rPr>
  </w:style>
  <w:style w:type="character" w:customStyle="1" w:styleId="93">
    <w:name w:val="Знак Знак9"/>
    <w:uiPriority w:val="99"/>
    <w:qFormat/>
    <w:locked/>
    <w:rPr>
      <w:rFonts w:ascii="Cambria" w:hAnsi="Cambria"/>
      <w:b/>
      <w:i/>
      <w:sz w:val="28"/>
      <w:lang w:val="ru-RU" w:eastAsia="ru-RU"/>
    </w:rPr>
  </w:style>
  <w:style w:type="character" w:customStyle="1" w:styleId="TitleChar">
    <w:name w:val="Title Char"/>
    <w:uiPriority w:val="99"/>
    <w:qFormat/>
    <w:locked/>
    <w:rPr>
      <w:rFonts w:ascii="Cambria" w:hAnsi="Cambria" w:cs="Cambria"/>
      <w:b/>
      <w:bCs/>
      <w:kern w:val="28"/>
      <w:sz w:val="32"/>
      <w:szCs w:val="32"/>
      <w:lang w:eastAsia="en-US"/>
    </w:rPr>
  </w:style>
  <w:style w:type="paragraph" w:customStyle="1" w:styleId="afffffe">
    <w:name w:val="Текстовка"/>
    <w:basedOn w:val="af0"/>
    <w:qFormat/>
    <w:pPr>
      <w:suppressAutoHyphens/>
      <w:spacing w:after="0" w:line="240" w:lineRule="auto"/>
      <w:ind w:firstLine="567"/>
      <w:jc w:val="both"/>
    </w:pPr>
    <w:rPr>
      <w:rFonts w:ascii="Arial" w:eastAsia="Times New Roman" w:hAnsi="Arial" w:cs="Arial"/>
      <w:sz w:val="18"/>
      <w:szCs w:val="18"/>
      <w:lang w:eastAsia="ar-SA"/>
    </w:rPr>
  </w:style>
  <w:style w:type="character" w:customStyle="1" w:styleId="ConsNormal0">
    <w:name w:val="ConsNormal Знак"/>
    <w:link w:val="ConsNormal"/>
    <w:qFormat/>
    <w:locked/>
    <w:rPr>
      <w:rFonts w:ascii="Arial" w:eastAsia="Times New Roman" w:hAnsi="Arial" w:cs="Arial"/>
    </w:rPr>
  </w:style>
  <w:style w:type="paragraph" w:customStyle="1" w:styleId="rmcjdphmmsonormal">
    <w:name w:val="rmcjdphm msonormal"/>
    <w:basedOn w:val="af0"/>
    <w:qFormat/>
    <w:pPr>
      <w:spacing w:after="68" w:line="240" w:lineRule="auto"/>
    </w:pPr>
    <w:rPr>
      <w:rFonts w:ascii="Times New Roman" w:eastAsia="Times New Roman" w:hAnsi="Times New Roman"/>
      <w:sz w:val="24"/>
      <w:szCs w:val="24"/>
      <w:lang w:eastAsia="ru-RU"/>
    </w:rPr>
  </w:style>
  <w:style w:type="paragraph" w:customStyle="1" w:styleId="consplusnormal1">
    <w:name w:val="consplusnormal"/>
    <w:basedOn w:val="af0"/>
    <w:qFormat/>
    <w:pPr>
      <w:spacing w:before="100" w:beforeAutospacing="1" w:after="100" w:afterAutospacing="1" w:line="240" w:lineRule="auto"/>
    </w:pPr>
    <w:rPr>
      <w:rFonts w:ascii="Tahoma" w:eastAsia="Times New Roman" w:hAnsi="Tahoma" w:cs="Tahoma"/>
      <w:sz w:val="16"/>
      <w:szCs w:val="16"/>
      <w:lang w:eastAsia="ru-RU"/>
    </w:rPr>
  </w:style>
  <w:style w:type="character" w:customStyle="1" w:styleId="blk">
    <w:name w:val="blk"/>
    <w:qFormat/>
  </w:style>
  <w:style w:type="character" w:customStyle="1" w:styleId="spl">
    <w:name w:val="s_pl"/>
    <w:qFormat/>
    <w:rPr>
      <w:rFonts w:cs="Times New Roman"/>
    </w:rPr>
  </w:style>
  <w:style w:type="character" w:customStyle="1" w:styleId="finded">
    <w:name w:val="finded"/>
    <w:qFormat/>
    <w:rPr>
      <w:rFonts w:cs="Times New Roman"/>
    </w:rPr>
  </w:style>
  <w:style w:type="character" w:customStyle="1" w:styleId="13pt">
    <w:name w:val="Основной текст + 13 pt"/>
    <w:qFormat/>
    <w:rPr>
      <w:rFonts w:ascii="Times New Roman" w:hAnsi="Times New Roman" w:cs="Times New Roman"/>
      <w:sz w:val="26"/>
      <w:szCs w:val="26"/>
      <w:u w:val="single"/>
    </w:rPr>
  </w:style>
  <w:style w:type="paragraph" w:customStyle="1" w:styleId="western">
    <w:name w:val="western"/>
    <w:basedOn w:val="af0"/>
    <w:qFormat/>
    <w:pPr>
      <w:spacing w:before="100" w:beforeAutospacing="1" w:after="119" w:line="240" w:lineRule="auto"/>
    </w:pPr>
    <w:rPr>
      <w:rFonts w:ascii="Times New Roman" w:eastAsia="Times New Roman" w:hAnsi="Times New Roman"/>
      <w:sz w:val="24"/>
      <w:szCs w:val="24"/>
      <w:lang w:eastAsia="ru-RU"/>
    </w:rPr>
  </w:style>
  <w:style w:type="character" w:customStyle="1" w:styleId="55">
    <w:name w:val="Знак Знак5"/>
    <w:uiPriority w:val="99"/>
    <w:qFormat/>
    <w:rPr>
      <w:rFonts w:ascii="Arial" w:eastAsia="Calibri" w:hAnsi="Arial" w:cs="Arial"/>
      <w:b/>
      <w:bCs/>
      <w:i/>
      <w:iCs/>
      <w:sz w:val="28"/>
      <w:szCs w:val="28"/>
      <w:lang w:val="ru-RU" w:eastAsia="en-US" w:bidi="ar-SA"/>
    </w:rPr>
  </w:style>
  <w:style w:type="character" w:customStyle="1" w:styleId="affffff">
    <w:name w:val="Основной текст_"/>
    <w:qFormat/>
    <w:rPr>
      <w:rFonts w:ascii="Times New Roman" w:hAnsi="Times New Roman" w:cs="Times New Roman"/>
      <w:sz w:val="30"/>
      <w:szCs w:val="30"/>
      <w:u w:val="none"/>
    </w:rPr>
  </w:style>
  <w:style w:type="character" w:customStyle="1" w:styleId="FontStyle24">
    <w:name w:val="Font Style24"/>
    <w:qFormat/>
    <w:rPr>
      <w:rFonts w:ascii="Times New Roman" w:hAnsi="Times New Roman" w:cs="Times New Roman" w:hint="default"/>
      <w:b/>
      <w:bCs/>
      <w:sz w:val="22"/>
      <w:szCs w:val="22"/>
    </w:rPr>
  </w:style>
  <w:style w:type="paragraph" w:customStyle="1" w:styleId="p2">
    <w:name w:val="p2"/>
    <w:basedOn w:val="af0"/>
    <w:qFormat/>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3">
    <w:name w:val="Заголовок 2 Знак1"/>
    <w:qFormat/>
    <w:rPr>
      <w:rFonts w:ascii="Arial" w:eastAsia="Calibri" w:hAnsi="Arial" w:cs="Arial"/>
      <w:b/>
      <w:bCs/>
      <w:i/>
      <w:iCs/>
      <w:sz w:val="28"/>
      <w:szCs w:val="28"/>
      <w:lang w:val="ru-RU" w:eastAsia="en-US" w:bidi="ar-SA"/>
    </w:rPr>
  </w:style>
  <w:style w:type="character" w:customStyle="1" w:styleId="affff4">
    <w:name w:val="Подзаголовок Знак"/>
    <w:basedOn w:val="af1"/>
    <w:link w:val="affff3"/>
    <w:qFormat/>
    <w:rPr>
      <w:rFonts w:ascii="Times New Roman" w:eastAsia="Times New Roman" w:hAnsi="Times New Roman"/>
      <w:b/>
      <w:sz w:val="28"/>
      <w:lang w:eastAsia="en-US"/>
    </w:rPr>
  </w:style>
  <w:style w:type="character" w:customStyle="1" w:styleId="2f8">
    <w:name w:val="Знак Знак2"/>
    <w:uiPriority w:val="99"/>
    <w:qFormat/>
  </w:style>
  <w:style w:type="character" w:customStyle="1" w:styleId="affffff0">
    <w:name w:val="Текст ТД Знак Знак"/>
    <w:qFormat/>
    <w:rPr>
      <w:rFonts w:ascii="Calibri" w:eastAsia="Calibri" w:hAnsi="Calibri"/>
      <w:sz w:val="24"/>
      <w:szCs w:val="24"/>
      <w:lang w:val="ru-RU" w:eastAsia="en-US" w:bidi="ar-SA"/>
    </w:rPr>
  </w:style>
  <w:style w:type="character" w:customStyle="1" w:styleId="apple-style-span">
    <w:name w:val="apple-style-span"/>
    <w:qFormat/>
  </w:style>
  <w:style w:type="character" w:customStyle="1" w:styleId="13pt1">
    <w:name w:val="Основной текст + 13 pt1"/>
    <w:qFormat/>
    <w:rPr>
      <w:rFonts w:ascii="Times New Roman" w:hAnsi="Times New Roman" w:cs="Times New Roman"/>
      <w:sz w:val="26"/>
      <w:szCs w:val="26"/>
      <w:u w:val="none"/>
    </w:rPr>
  </w:style>
  <w:style w:type="character" w:customStyle="1" w:styleId="affffff1">
    <w:name w:val="Приложение Знак Знак"/>
    <w:qFormat/>
    <w:rPr>
      <w:rFonts w:eastAsia="Calibri"/>
      <w:sz w:val="24"/>
      <w:szCs w:val="24"/>
      <w:lang w:val="ru-RU" w:eastAsia="en-US" w:bidi="ar-SA"/>
    </w:rPr>
  </w:style>
  <w:style w:type="paragraph" w:customStyle="1" w:styleId="48">
    <w:name w:val="заголовок 4"/>
    <w:basedOn w:val="af0"/>
    <w:next w:val="af0"/>
    <w:uiPriority w:val="99"/>
    <w:qFormat/>
    <w:pPr>
      <w:keepNext/>
      <w:widowControl w:val="0"/>
      <w:autoSpaceDE w:val="0"/>
      <w:autoSpaceDN w:val="0"/>
      <w:spacing w:after="0" w:line="240" w:lineRule="auto"/>
      <w:jc w:val="both"/>
    </w:pPr>
    <w:rPr>
      <w:rFonts w:ascii="Times New Roman" w:eastAsia="Times New Roman" w:hAnsi="Times New Roman"/>
      <w:b/>
      <w:sz w:val="28"/>
      <w:szCs w:val="20"/>
      <w:lang w:eastAsia="ru-RU"/>
    </w:rPr>
  </w:style>
  <w:style w:type="paragraph" w:customStyle="1" w:styleId="1ff">
    <w:name w:val="Основной текст1"/>
    <w:basedOn w:val="af0"/>
    <w:link w:val="1ff0"/>
    <w:uiPriority w:val="99"/>
    <w:qFormat/>
    <w:pPr>
      <w:suppressAutoHyphens/>
      <w:spacing w:after="0" w:line="240" w:lineRule="auto"/>
      <w:ind w:firstLine="567"/>
      <w:jc w:val="both"/>
    </w:pPr>
    <w:rPr>
      <w:rFonts w:ascii="Arial" w:eastAsia="Times New Roman" w:hAnsi="Arial"/>
      <w:color w:val="000000"/>
      <w:sz w:val="24"/>
      <w:szCs w:val="20"/>
      <w:lang w:eastAsia="ar-SA"/>
    </w:rPr>
  </w:style>
  <w:style w:type="paragraph" w:customStyle="1" w:styleId="affffff2">
    <w:name w:val="Тендерные данные"/>
    <w:basedOn w:val="af0"/>
    <w:qFormat/>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msonormalcxspmiddle">
    <w:name w:val="msonormalcxspmiddle"/>
    <w:basedOn w:val="af0"/>
    <w:qFormat/>
    <w:pPr>
      <w:suppressAutoHyphens/>
      <w:spacing w:before="280" w:after="280" w:line="240" w:lineRule="auto"/>
    </w:pPr>
    <w:rPr>
      <w:rFonts w:ascii="Times New Roman" w:eastAsia="Times New Roman" w:hAnsi="Times New Roman"/>
      <w:sz w:val="24"/>
      <w:szCs w:val="24"/>
      <w:lang w:eastAsia="ar-SA"/>
    </w:rPr>
  </w:style>
  <w:style w:type="character" w:customStyle="1" w:styleId="260">
    <w:name w:val="Знак Знак26"/>
    <w:qFormat/>
    <w:rPr>
      <w:rFonts w:ascii="Times New Roman" w:hAnsi="Times New Roman"/>
      <w:sz w:val="28"/>
      <w:szCs w:val="22"/>
      <w:lang w:eastAsia="en-US"/>
    </w:rPr>
  </w:style>
  <w:style w:type="character" w:customStyle="1" w:styleId="410">
    <w:name w:val="Заголовок 4 Знак1"/>
    <w:qFormat/>
    <w:rPr>
      <w:rFonts w:ascii="Calibri" w:eastAsia="Calibri" w:hAnsi="Calibri"/>
      <w:b/>
      <w:bCs/>
      <w:sz w:val="28"/>
      <w:szCs w:val="28"/>
      <w:lang w:eastAsia="en-US"/>
    </w:rPr>
  </w:style>
  <w:style w:type="character" w:customStyle="1" w:styleId="510">
    <w:name w:val="Заголовок 5 Знак1"/>
    <w:qFormat/>
    <w:rPr>
      <w:rFonts w:ascii="Calibri" w:eastAsia="Calibri" w:hAnsi="Calibri"/>
      <w:b/>
      <w:bCs/>
      <w:i/>
      <w:iCs/>
      <w:sz w:val="26"/>
      <w:szCs w:val="26"/>
      <w:lang w:eastAsia="en-US"/>
    </w:rPr>
  </w:style>
  <w:style w:type="character" w:customStyle="1" w:styleId="710">
    <w:name w:val="Заголовок 7 Знак1"/>
    <w:qFormat/>
    <w:rPr>
      <w:rFonts w:ascii="Calibri" w:eastAsia="Calibri" w:hAnsi="Calibri"/>
      <w:sz w:val="22"/>
      <w:szCs w:val="22"/>
      <w:lang w:eastAsia="en-US"/>
    </w:rPr>
  </w:style>
  <w:style w:type="character" w:customStyle="1" w:styleId="810">
    <w:name w:val="Заголовок 8 Знак1"/>
    <w:qFormat/>
    <w:rPr>
      <w:rFonts w:ascii="Calibri" w:eastAsia="Calibri" w:hAnsi="Calibri"/>
      <w:i/>
      <w:iCs/>
      <w:sz w:val="22"/>
      <w:szCs w:val="22"/>
      <w:lang w:eastAsia="en-US"/>
    </w:rPr>
  </w:style>
  <w:style w:type="character" w:customStyle="1" w:styleId="910">
    <w:name w:val="Заголовок 9 Знак1"/>
    <w:qFormat/>
    <w:rPr>
      <w:rFonts w:ascii="Arial" w:eastAsia="Calibri" w:hAnsi="Arial" w:cs="Arial"/>
      <w:sz w:val="22"/>
      <w:szCs w:val="22"/>
      <w:lang w:eastAsia="en-US"/>
    </w:rPr>
  </w:style>
  <w:style w:type="paragraph" w:customStyle="1" w:styleId="affffff3">
    <w:name w:val="Стиль Таблица_ячейка_центр"/>
    <w:basedOn w:val="af0"/>
    <w:qFormat/>
    <w:pPr>
      <w:suppressAutoHyphens/>
      <w:snapToGrid w:val="0"/>
      <w:spacing w:after="0" w:line="240" w:lineRule="auto"/>
      <w:jc w:val="center"/>
    </w:pPr>
    <w:rPr>
      <w:rFonts w:ascii="Times New Roman" w:eastAsia="Times New Roman" w:hAnsi="Times New Roman"/>
      <w:position w:val="2"/>
      <w:sz w:val="24"/>
      <w:szCs w:val="20"/>
      <w:lang w:eastAsia="ar-SA"/>
    </w:rPr>
  </w:style>
  <w:style w:type="paragraph" w:customStyle="1" w:styleId="savol">
    <w:name w:val="Обычный.savol"/>
    <w:qFormat/>
    <w:pPr>
      <w:ind w:firstLine="720"/>
      <w:jc w:val="both"/>
    </w:pPr>
    <w:rPr>
      <w:rFonts w:ascii="Kudriashov" w:eastAsia="Times New Roman" w:hAnsi="Kudriashov"/>
      <w:sz w:val="24"/>
    </w:rPr>
  </w:style>
  <w:style w:type="paragraph" w:customStyle="1" w:styleId="affffff4">
    <w:name w:val="Таблица текст"/>
    <w:basedOn w:val="af0"/>
    <w:link w:val="affffff5"/>
    <w:uiPriority w:val="99"/>
    <w:qFormat/>
    <w:pPr>
      <w:spacing w:before="40" w:after="40" w:line="240" w:lineRule="auto"/>
      <w:ind w:left="57" w:right="57"/>
    </w:pPr>
    <w:rPr>
      <w:rFonts w:ascii="Times New Roman" w:eastAsia="Times New Roman" w:hAnsi="Times New Roman"/>
      <w:lang w:eastAsia="ru-RU"/>
    </w:rPr>
  </w:style>
  <w:style w:type="character" w:customStyle="1" w:styleId="200">
    <w:name w:val="Знак Знак20"/>
    <w:qFormat/>
    <w:rPr>
      <w:rFonts w:ascii="Times New Roman" w:eastAsia="Times New Roman" w:hAnsi="Times New Roman"/>
      <w:sz w:val="24"/>
      <w:szCs w:val="24"/>
    </w:rPr>
  </w:style>
  <w:style w:type="paragraph" w:customStyle="1" w:styleId="03bulliti">
    <w:name w:val="03bulliti"/>
    <w:basedOn w:val="af0"/>
    <w:qFormat/>
    <w:pPr>
      <w:spacing w:before="170" w:after="0" w:line="320" w:lineRule="atLeast"/>
      <w:ind w:left="1640" w:hanging="440"/>
      <w:jc w:val="both"/>
    </w:pPr>
    <w:rPr>
      <w:rFonts w:ascii="GaramondC" w:eastAsia="Times New Roman" w:hAnsi="GaramondC"/>
      <w:color w:val="000000"/>
      <w:sz w:val="20"/>
      <w:szCs w:val="20"/>
      <w:lang w:eastAsia="ru-RU"/>
    </w:rPr>
  </w:style>
  <w:style w:type="character" w:customStyle="1" w:styleId="190">
    <w:name w:val="Знак Знак19"/>
    <w:qFormat/>
    <w:rPr>
      <w:rFonts w:ascii="Times New Roman" w:eastAsia="Times New Roman" w:hAnsi="Times New Roman"/>
      <w:sz w:val="24"/>
      <w:szCs w:val="24"/>
    </w:rPr>
  </w:style>
  <w:style w:type="paragraph" w:customStyle="1" w:styleId="312">
    <w:name w:val="Основной текст 31"/>
    <w:basedOn w:val="af0"/>
    <w:qFormat/>
    <w:pPr>
      <w:spacing w:after="0" w:line="240" w:lineRule="auto"/>
      <w:jc w:val="both"/>
    </w:pPr>
    <w:rPr>
      <w:rFonts w:ascii="Times New Roman" w:eastAsia="Times New Roman" w:hAnsi="Times New Roman"/>
      <w:sz w:val="24"/>
      <w:szCs w:val="20"/>
      <w:lang w:eastAsia="ru-RU"/>
    </w:rPr>
  </w:style>
  <w:style w:type="character" w:customStyle="1" w:styleId="1ff1">
    <w:name w:val="Основной текст с отступом Знак1"/>
    <w:qFormat/>
    <w:rPr>
      <w:sz w:val="28"/>
      <w:szCs w:val="28"/>
      <w:lang w:eastAsia="ar-SA" w:bidi="ar-SA"/>
    </w:rPr>
  </w:style>
  <w:style w:type="paragraph" w:customStyle="1" w:styleId="03closecomment">
    <w:name w:val="03closecomment"/>
    <w:basedOn w:val="af0"/>
    <w:qFormat/>
    <w:pPr>
      <w:spacing w:after="0" w:line="240" w:lineRule="atLeast"/>
      <w:jc w:val="right"/>
    </w:pPr>
    <w:rPr>
      <w:rFonts w:ascii="GaramondC" w:eastAsia="Times New Roman" w:hAnsi="GaramondC"/>
      <w:color w:val="000000"/>
      <w:sz w:val="20"/>
      <w:szCs w:val="20"/>
      <w:lang w:eastAsia="ru-RU"/>
    </w:rPr>
  </w:style>
  <w:style w:type="character" w:customStyle="1" w:styleId="170">
    <w:name w:val="Знак Знак17"/>
    <w:qFormat/>
    <w:rPr>
      <w:sz w:val="22"/>
      <w:szCs w:val="22"/>
      <w:lang w:eastAsia="en-US"/>
    </w:rPr>
  </w:style>
  <w:style w:type="character" w:customStyle="1" w:styleId="73">
    <w:name w:val="Знак Знак7"/>
    <w:uiPriority w:val="99"/>
    <w:qFormat/>
    <w:rPr>
      <w:rFonts w:ascii="Times New Roman" w:eastAsia="Times New Roman" w:hAnsi="Times New Roman"/>
      <w:sz w:val="24"/>
      <w:szCs w:val="24"/>
    </w:rPr>
  </w:style>
  <w:style w:type="paragraph" w:customStyle="1" w:styleId="2f9">
    <w:name w:val="Основной текст2"/>
    <w:basedOn w:val="af0"/>
    <w:link w:val="Bodytext"/>
    <w:qFormat/>
    <w:pPr>
      <w:shd w:val="clear" w:color="auto" w:fill="FFFFFF"/>
      <w:spacing w:after="360" w:line="0" w:lineRule="atLeast"/>
      <w:jc w:val="center"/>
    </w:pPr>
    <w:rPr>
      <w:rFonts w:ascii="Times New Roman" w:eastAsia="Times New Roman" w:hAnsi="Times New Roman"/>
      <w:sz w:val="26"/>
      <w:szCs w:val="26"/>
    </w:rPr>
  </w:style>
  <w:style w:type="character" w:customStyle="1" w:styleId="affd">
    <w:name w:val="Схема документа Знак"/>
    <w:basedOn w:val="af1"/>
    <w:link w:val="affc"/>
    <w:uiPriority w:val="99"/>
    <w:qFormat/>
    <w:rPr>
      <w:rFonts w:ascii="Tahoma" w:hAnsi="Tahoma"/>
      <w:sz w:val="16"/>
      <w:szCs w:val="16"/>
      <w:lang w:eastAsia="en-US"/>
    </w:rPr>
  </w:style>
  <w:style w:type="paragraph" w:customStyle="1" w:styleId="StylVlevo125cmPedsazen319cm">
    <w:name w:val="Styl Vlevo:  125 cm Předsazení:  319 cm"/>
    <w:basedOn w:val="af0"/>
    <w:qFormat/>
    <w:pPr>
      <w:spacing w:after="0" w:line="240" w:lineRule="auto"/>
      <w:ind w:left="2518" w:hanging="1809"/>
      <w:jc w:val="both"/>
    </w:pPr>
    <w:rPr>
      <w:rFonts w:ascii="Times New Roman" w:eastAsia="Times New Roman" w:hAnsi="Times New Roman"/>
      <w:szCs w:val="20"/>
      <w:lang w:val="sk-SK" w:eastAsia="sk-SK"/>
    </w:rPr>
  </w:style>
  <w:style w:type="character" w:customStyle="1" w:styleId="160">
    <w:name w:val="Знак Знак16"/>
    <w:qFormat/>
    <w:rPr>
      <w:rFonts w:ascii="Courier New" w:eastAsia="Times New Roman" w:hAnsi="Courier New" w:cs="Courier New"/>
    </w:rPr>
  </w:style>
  <w:style w:type="paragraph" w:customStyle="1" w:styleId="Heading">
    <w:name w:val="Heading"/>
    <w:qFormat/>
    <w:pPr>
      <w:autoSpaceDE w:val="0"/>
      <w:autoSpaceDN w:val="0"/>
      <w:adjustRightInd w:val="0"/>
    </w:pPr>
    <w:rPr>
      <w:rFonts w:ascii="Arial Unicode MS" w:eastAsia="Arial Unicode MS"/>
      <w:sz w:val="28"/>
      <w:szCs w:val="28"/>
      <w:lang w:eastAsia="en-US"/>
    </w:rPr>
  </w:style>
  <w:style w:type="paragraph" w:customStyle="1" w:styleId="ConsTitle">
    <w:name w:val="ConsTitle"/>
    <w:uiPriority w:val="99"/>
    <w:qFormat/>
    <w:pPr>
      <w:widowControl w:val="0"/>
      <w:ind w:right="19772"/>
    </w:pPr>
    <w:rPr>
      <w:rFonts w:ascii="Arial" w:eastAsia="Times New Roman" w:hAnsi="Arial"/>
      <w:b/>
      <w:snapToGrid w:val="0"/>
      <w:sz w:val="16"/>
    </w:rPr>
  </w:style>
  <w:style w:type="character" w:customStyle="1" w:styleId="afff6">
    <w:name w:val="Заголовок записки Знак"/>
    <w:basedOn w:val="af1"/>
    <w:link w:val="afff5"/>
    <w:qFormat/>
    <w:rPr>
      <w:rFonts w:ascii="Times New Roman" w:eastAsia="Times New Roman" w:hAnsi="Times New Roman"/>
      <w:sz w:val="24"/>
      <w:szCs w:val="24"/>
      <w:lang w:eastAsia="en-US"/>
    </w:rPr>
  </w:style>
  <w:style w:type="character" w:customStyle="1" w:styleId="2e">
    <w:name w:val="Красная строка 2 Знак"/>
    <w:basedOn w:val="afffa"/>
    <w:link w:val="2d"/>
    <w:qFormat/>
    <w:rPr>
      <w:rFonts w:ascii="Times New Roman" w:eastAsia="Times New Roman" w:hAnsi="Times New Roman" w:cs="Times New Roman"/>
      <w:color w:val="000000"/>
      <w:sz w:val="24"/>
      <w:szCs w:val="24"/>
      <w:lang w:eastAsia="en-US"/>
    </w:rPr>
  </w:style>
  <w:style w:type="paragraph" w:customStyle="1" w:styleId="214">
    <w:name w:val="Красная строка 21"/>
    <w:basedOn w:val="afff9"/>
    <w:qFormat/>
    <w:pPr>
      <w:overflowPunct w:val="0"/>
      <w:spacing w:after="120" w:line="240" w:lineRule="auto"/>
      <w:ind w:left="283" w:firstLine="210"/>
      <w:textAlignment w:val="baseline"/>
    </w:pPr>
    <w:rPr>
      <w:color w:val="auto"/>
      <w:sz w:val="20"/>
      <w:szCs w:val="20"/>
      <w:lang w:eastAsia="ar-SA"/>
    </w:rPr>
  </w:style>
  <w:style w:type="character" w:customStyle="1" w:styleId="affffff6">
    <w:name w:val="Не вступил в силу"/>
    <w:qFormat/>
    <w:rPr>
      <w:color w:val="008080"/>
      <w:sz w:val="20"/>
      <w:szCs w:val="20"/>
    </w:rPr>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1ff2">
    <w:name w:val="Основной шрифт абзаца1"/>
    <w:qFormat/>
  </w:style>
  <w:style w:type="paragraph" w:customStyle="1" w:styleId="1ff3">
    <w:name w:val="Название1"/>
    <w:basedOn w:val="af0"/>
    <w:qFormat/>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f4">
    <w:name w:val="Указатель1"/>
    <w:basedOn w:val="af0"/>
    <w:qFormat/>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ff7">
    <w:name w:val="Заголовок таблицы"/>
    <w:basedOn w:val="affffa"/>
    <w:qFormat/>
    <w:pPr>
      <w:spacing w:after="0" w:line="240" w:lineRule="auto"/>
      <w:ind w:firstLine="0"/>
      <w:jc w:val="center"/>
    </w:pPr>
    <w:rPr>
      <w:rFonts w:ascii="Times New Roman" w:eastAsia="Times New Roman" w:hAnsi="Times New Roman" w:cs="Times New Roman"/>
      <w:b/>
      <w:bCs/>
      <w:sz w:val="24"/>
      <w:szCs w:val="24"/>
      <w:lang w:eastAsia="ar-SA"/>
    </w:rPr>
  </w:style>
  <w:style w:type="paragraph" w:customStyle="1" w:styleId="affffff8">
    <w:name w:val="Знак Знак Знак Знак Знак Знак Знак Знак Знак Знак"/>
    <w:basedOn w:val="af0"/>
    <w:qFormat/>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Знак Знак Char Знак Знак Знак Знак Знак Знак Знак Знак Знак Знак Знак Знак Знак Знак Знак Знак"/>
    <w:basedOn w:val="af0"/>
    <w:qFormat/>
    <w:pPr>
      <w:spacing w:after="0" w:line="240" w:lineRule="auto"/>
    </w:pPr>
    <w:rPr>
      <w:rFonts w:ascii="Verdana" w:eastAsia="Times New Roman" w:hAnsi="Verdana" w:cs="Verdana"/>
      <w:sz w:val="20"/>
      <w:szCs w:val="20"/>
      <w:lang w:val="en-US"/>
    </w:rPr>
  </w:style>
  <w:style w:type="paragraph" w:customStyle="1" w:styleId="03zagolovok2">
    <w:name w:val="03zagolovok2"/>
    <w:basedOn w:val="af0"/>
    <w:qFormat/>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affffff9">
    <w:name w:val="Пункт"/>
    <w:basedOn w:val="af0"/>
    <w:link w:val="1ff5"/>
    <w:qFormat/>
    <w:pPr>
      <w:tabs>
        <w:tab w:val="left"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02statia1">
    <w:name w:val="02statia1"/>
    <w:basedOn w:val="af0"/>
    <w:qFormat/>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3zagalovok1">
    <w:name w:val="03zagalovok1"/>
    <w:basedOn w:val="af0"/>
    <w:qFormat/>
    <w:pPr>
      <w:spacing w:after="0" w:line="288" w:lineRule="auto"/>
    </w:pPr>
    <w:rPr>
      <w:rFonts w:ascii="Times New Roman" w:eastAsia="Times New Roman" w:hAnsi="Times New Roman"/>
      <w:color w:val="000000"/>
      <w:sz w:val="24"/>
      <w:szCs w:val="24"/>
      <w:lang w:eastAsia="ru-RU"/>
    </w:rPr>
  </w:style>
  <w:style w:type="paragraph" w:customStyle="1" w:styleId="1ff6">
    <w:name w:val="Обычный (веб)1"/>
    <w:basedOn w:val="af0"/>
    <w:qFormat/>
    <w:pPr>
      <w:suppressAutoHyphens/>
      <w:spacing w:before="280" w:after="280" w:line="240" w:lineRule="auto"/>
      <w:ind w:firstLine="586"/>
      <w:jc w:val="both"/>
    </w:pPr>
    <w:rPr>
      <w:rFonts w:ascii="Times New Roman" w:eastAsia="Times New Roman" w:hAnsi="Times New Roman"/>
      <w:sz w:val="24"/>
      <w:szCs w:val="24"/>
      <w:lang w:eastAsia="ar-SA"/>
    </w:rPr>
  </w:style>
  <w:style w:type="paragraph" w:customStyle="1" w:styleId="1ff7">
    <w:name w:val="Знак Знак Знак1 Знак Знак Знак Знак"/>
    <w:basedOn w:val="af0"/>
    <w:qFormat/>
    <w:pPr>
      <w:spacing w:before="100" w:beforeAutospacing="1" w:after="100" w:afterAutospacing="1" w:line="240" w:lineRule="auto"/>
    </w:pPr>
    <w:rPr>
      <w:rFonts w:ascii="Tahoma" w:eastAsia="Times New Roman" w:hAnsi="Tahoma"/>
      <w:sz w:val="20"/>
      <w:szCs w:val="20"/>
      <w:lang w:val="en-US"/>
    </w:rPr>
  </w:style>
  <w:style w:type="character" w:customStyle="1" w:styleId="101">
    <w:name w:val="Знак Знак10"/>
    <w:uiPriority w:val="99"/>
    <w:qFormat/>
    <w:rPr>
      <w:rFonts w:ascii="Courier New" w:hAnsi="Courier New" w:cs="Courier New"/>
      <w:lang w:eastAsia="en-US"/>
    </w:rPr>
  </w:style>
  <w:style w:type="character" w:customStyle="1" w:styleId="iceouttxt1">
    <w:name w:val="iceouttxt1"/>
    <w:qFormat/>
    <w:rPr>
      <w:rFonts w:ascii="Arial" w:hAnsi="Arial" w:cs="Arial" w:hint="default"/>
      <w:color w:val="666666"/>
      <w:sz w:val="17"/>
      <w:szCs w:val="17"/>
    </w:rPr>
  </w:style>
  <w:style w:type="character" w:customStyle="1" w:styleId="iceouttxt60">
    <w:name w:val="iceouttxt60"/>
    <w:qFormat/>
    <w:rPr>
      <w:rFonts w:ascii="Arial" w:hAnsi="Arial" w:cs="Arial" w:hint="default"/>
      <w:color w:val="666666"/>
      <w:sz w:val="17"/>
      <w:szCs w:val="17"/>
    </w:rPr>
  </w:style>
  <w:style w:type="paragraph" w:customStyle="1" w:styleId="text">
    <w:name w:val="text"/>
    <w:basedOn w:val="af0"/>
    <w:qFormat/>
    <w:pPr>
      <w:spacing w:before="100" w:beforeAutospacing="1" w:after="100" w:afterAutospacing="1" w:line="240" w:lineRule="atLeast"/>
    </w:pPr>
    <w:rPr>
      <w:rFonts w:ascii="Times New Roman" w:eastAsia="Times New Roman" w:hAnsi="Times New Roman"/>
      <w:color w:val="333333"/>
      <w:sz w:val="18"/>
      <w:szCs w:val="18"/>
      <w:lang w:eastAsia="ru-RU"/>
    </w:rPr>
  </w:style>
  <w:style w:type="character" w:customStyle="1" w:styleId="2fa">
    <w:name w:val="Гиперссылка2"/>
    <w:qFormat/>
    <w:rPr>
      <w:color w:val="666666"/>
      <w:u w:val="single"/>
    </w:rPr>
  </w:style>
  <w:style w:type="character" w:customStyle="1" w:styleId="49">
    <w:name w:val="Гиперссылка4"/>
    <w:qFormat/>
    <w:rPr>
      <w:color w:val="009E68"/>
      <w:sz w:val="17"/>
      <w:szCs w:val="17"/>
      <w:u w:val="single"/>
    </w:rPr>
  </w:style>
  <w:style w:type="character" w:customStyle="1" w:styleId="1ff8">
    <w:name w:val="Гиперссылка1"/>
    <w:qFormat/>
    <w:rPr>
      <w:b/>
      <w:bCs/>
      <w:color w:val="346170"/>
      <w:sz w:val="17"/>
      <w:szCs w:val="17"/>
      <w:u w:val="none"/>
    </w:rPr>
  </w:style>
  <w:style w:type="character" w:customStyle="1" w:styleId="b-nobr">
    <w:name w:val="b-nobr"/>
    <w:qFormat/>
  </w:style>
  <w:style w:type="character" w:customStyle="1" w:styleId="Heading1Char">
    <w:name w:val="Heading 1 Char"/>
    <w:uiPriority w:val="99"/>
    <w:qFormat/>
    <w:locked/>
    <w:rPr>
      <w:rFonts w:eastAsia="Calibri"/>
      <w:b/>
      <w:bCs/>
      <w:kern w:val="1"/>
      <w:sz w:val="24"/>
      <w:szCs w:val="24"/>
      <w:lang w:val="ru-RU" w:eastAsia="ar-SA" w:bidi="ar-SA"/>
    </w:rPr>
  </w:style>
  <w:style w:type="character" w:customStyle="1" w:styleId="Heading4Char">
    <w:name w:val="Heading 4 Char"/>
    <w:uiPriority w:val="99"/>
    <w:qFormat/>
    <w:locked/>
    <w:rPr>
      <w:rFonts w:eastAsia="Calibri"/>
      <w:b/>
      <w:bCs/>
      <w:sz w:val="28"/>
      <w:szCs w:val="28"/>
      <w:lang w:val="ru-RU" w:eastAsia="ar-SA" w:bidi="ar-SA"/>
    </w:rPr>
  </w:style>
  <w:style w:type="character" w:customStyle="1" w:styleId="Heading3Char">
    <w:name w:val="Heading 3 Char"/>
    <w:uiPriority w:val="99"/>
    <w:qFormat/>
    <w:locked/>
    <w:rPr>
      <w:rFonts w:ascii="Arial" w:eastAsia="Calibri" w:hAnsi="Arial"/>
      <w:b/>
      <w:bCs/>
      <w:sz w:val="26"/>
      <w:szCs w:val="26"/>
      <w:lang w:val="ru-RU" w:eastAsia="ar-SA" w:bidi="ar-SA"/>
    </w:rPr>
  </w:style>
  <w:style w:type="paragraph" w:customStyle="1" w:styleId="340">
    <w:name w:val="Основной текст 34"/>
    <w:basedOn w:val="af0"/>
    <w:qFormat/>
    <w:pPr>
      <w:suppressAutoHyphens/>
      <w:spacing w:after="0" w:line="240" w:lineRule="auto"/>
      <w:jc w:val="both"/>
    </w:pPr>
    <w:rPr>
      <w:rFonts w:ascii="Times New Roman" w:hAnsi="Times New Roman"/>
      <w:sz w:val="24"/>
      <w:szCs w:val="20"/>
      <w:lang w:eastAsia="ar-SA"/>
    </w:rPr>
  </w:style>
  <w:style w:type="paragraph" w:customStyle="1" w:styleId="tehnormaTitle">
    <w:name w:val="tehnormaTitle"/>
    <w:qFormat/>
    <w:pPr>
      <w:widowControl w:val="0"/>
      <w:autoSpaceDE w:val="0"/>
      <w:autoSpaceDN w:val="0"/>
      <w:adjustRightInd w:val="0"/>
    </w:pPr>
    <w:rPr>
      <w:rFonts w:ascii="Calibri" w:eastAsia="Times New Roman" w:hAnsi="Calibri"/>
      <w:b/>
      <w:bCs/>
      <w:sz w:val="22"/>
      <w:szCs w:val="22"/>
    </w:rPr>
  </w:style>
  <w:style w:type="character" w:customStyle="1" w:styleId="Heading2Char">
    <w:name w:val="Heading 2 Char"/>
    <w:uiPriority w:val="99"/>
    <w:qFormat/>
    <w:locked/>
    <w:rPr>
      <w:rFonts w:ascii="Cambria" w:hAnsi="Cambria" w:cs="Cambria"/>
      <w:b/>
      <w:bCs/>
      <w:i/>
      <w:iCs/>
      <w:sz w:val="28"/>
      <w:szCs w:val="28"/>
    </w:rPr>
  </w:style>
  <w:style w:type="character" w:customStyle="1" w:styleId="Heading5Char">
    <w:name w:val="Heading 5 Char"/>
    <w:semiHidden/>
    <w:qFormat/>
    <w:locked/>
    <w:rPr>
      <w:rFonts w:ascii="Calibri" w:hAnsi="Calibri" w:cs="Calibri"/>
      <w:b/>
      <w:bCs/>
      <w:i/>
      <w:iCs/>
      <w:sz w:val="26"/>
      <w:szCs w:val="26"/>
    </w:rPr>
  </w:style>
  <w:style w:type="character" w:customStyle="1" w:styleId="Heading6Char">
    <w:name w:val="Heading 6 Char"/>
    <w:semiHidden/>
    <w:qFormat/>
    <w:locked/>
    <w:rPr>
      <w:rFonts w:ascii="Calibri" w:hAnsi="Calibri" w:cs="Calibri"/>
      <w:b/>
      <w:bCs/>
      <w:sz w:val="22"/>
      <w:szCs w:val="22"/>
    </w:rPr>
  </w:style>
  <w:style w:type="character" w:customStyle="1" w:styleId="Heading7Char">
    <w:name w:val="Heading 7 Char"/>
    <w:semiHidden/>
    <w:qFormat/>
    <w:locked/>
    <w:rPr>
      <w:rFonts w:ascii="Calibri" w:hAnsi="Calibri" w:cs="Calibri"/>
      <w:sz w:val="24"/>
      <w:szCs w:val="24"/>
    </w:rPr>
  </w:style>
  <w:style w:type="character" w:customStyle="1" w:styleId="Heading8Char">
    <w:name w:val="Heading 8 Char"/>
    <w:semiHidden/>
    <w:qFormat/>
    <w:locked/>
    <w:rPr>
      <w:rFonts w:ascii="Calibri" w:hAnsi="Calibri" w:cs="Calibri"/>
      <w:i/>
      <w:iCs/>
      <w:sz w:val="24"/>
      <w:szCs w:val="24"/>
    </w:rPr>
  </w:style>
  <w:style w:type="character" w:customStyle="1" w:styleId="Heading9Char">
    <w:name w:val="Heading 9 Char"/>
    <w:semiHidden/>
    <w:qFormat/>
    <w:locked/>
    <w:rPr>
      <w:rFonts w:ascii="Cambria" w:hAnsi="Cambria" w:cs="Cambria"/>
      <w:sz w:val="22"/>
      <w:szCs w:val="22"/>
    </w:rPr>
  </w:style>
  <w:style w:type="paragraph" w:customStyle="1" w:styleId="CharChar0">
    <w:name w:val="Char Char"/>
    <w:basedOn w:val="af0"/>
    <w:qFormat/>
    <w:pPr>
      <w:spacing w:after="160" w:line="240" w:lineRule="exact"/>
    </w:pPr>
    <w:rPr>
      <w:rFonts w:ascii="Verdana" w:eastAsia="Times New Roman" w:hAnsi="Verdana"/>
      <w:sz w:val="20"/>
      <w:szCs w:val="20"/>
      <w:lang w:val="en-US"/>
    </w:rPr>
  </w:style>
  <w:style w:type="character" w:customStyle="1" w:styleId="locality">
    <w:name w:val="locality"/>
    <w:qFormat/>
  </w:style>
  <w:style w:type="character" w:customStyle="1" w:styleId="postal-code">
    <w:name w:val="postal-code"/>
    <w:qFormat/>
  </w:style>
  <w:style w:type="character" w:customStyle="1" w:styleId="street-address">
    <w:name w:val="street-address"/>
    <w:qFormat/>
  </w:style>
  <w:style w:type="character" w:customStyle="1" w:styleId="tel">
    <w:name w:val="tel"/>
    <w:qFormat/>
  </w:style>
  <w:style w:type="paragraph" w:customStyle="1" w:styleId="wp-body-text-2-p">
    <w:name w:val="wp-body-text-2-p"/>
    <w:basedOn w:val="af0"/>
    <w:qFormat/>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harChar1">
    <w:name w:val="Char Char Знак Знак"/>
    <w:basedOn w:val="af0"/>
    <w:qFormat/>
    <w:pPr>
      <w:spacing w:before="100" w:beforeAutospacing="1" w:after="100" w:afterAutospacing="1" w:line="240" w:lineRule="auto"/>
    </w:pPr>
    <w:rPr>
      <w:rFonts w:ascii="Tahoma" w:eastAsia="Times New Roman" w:hAnsi="Tahoma"/>
      <w:sz w:val="20"/>
      <w:szCs w:val="20"/>
      <w:lang w:val="en-US"/>
    </w:rPr>
  </w:style>
  <w:style w:type="character" w:customStyle="1" w:styleId="xrtcxrs6">
    <w:name w:val="xr_tc xr_s6"/>
    <w:qFormat/>
  </w:style>
  <w:style w:type="paragraph" w:customStyle="1" w:styleId="1ff9">
    <w:name w:val="1 Знак Знак Знак Знак"/>
    <w:basedOn w:val="af0"/>
    <w:qFormat/>
    <w:pPr>
      <w:spacing w:before="100" w:beforeAutospacing="1" w:after="100" w:afterAutospacing="1" w:line="240" w:lineRule="auto"/>
    </w:pPr>
    <w:rPr>
      <w:rFonts w:ascii="Tahoma" w:eastAsia="Times New Roman" w:hAnsi="Tahoma"/>
      <w:sz w:val="20"/>
      <w:szCs w:val="20"/>
      <w:lang w:val="en-US"/>
    </w:rPr>
  </w:style>
  <w:style w:type="character" w:customStyle="1" w:styleId="bottomheader">
    <w:name w:val="bottom_header"/>
    <w:qFormat/>
    <w:rPr>
      <w:rFonts w:cs="Times New Roman"/>
    </w:rPr>
  </w:style>
  <w:style w:type="character" w:customStyle="1" w:styleId="12pt1">
    <w:name w:val="Основной текст + 12 pt"/>
    <w:qFormat/>
    <w:rPr>
      <w:rFonts w:ascii="Times New Roman" w:eastAsia="Times New Roman" w:hAnsi="Times New Roman" w:cs="Times New Roman"/>
      <w:sz w:val="24"/>
      <w:szCs w:val="24"/>
      <w:u w:val="none"/>
      <w:shd w:val="clear" w:color="auto" w:fill="FFFFFF"/>
      <w:lang w:eastAsia="ar-SA"/>
    </w:rPr>
  </w:style>
  <w:style w:type="character" w:customStyle="1" w:styleId="b-dotted-linecontent">
    <w:name w:val="b-dotted-line__content"/>
    <w:qFormat/>
  </w:style>
  <w:style w:type="paragraph" w:customStyle="1" w:styleId="xl22">
    <w:name w:val="xl22"/>
    <w:basedOn w:val="af0"/>
    <w:qFormat/>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sz w:val="26"/>
      <w:szCs w:val="26"/>
      <w:lang w:eastAsia="ru-RU"/>
    </w:rPr>
  </w:style>
  <w:style w:type="character" w:customStyle="1" w:styleId="affffffa">
    <w:name w:val="Основной текст + Полужирный"/>
    <w:qFormat/>
    <w:rPr>
      <w:rFonts w:ascii="Times New Roman" w:hAnsi="Times New Roman" w:cs="Times New Roman"/>
      <w:b/>
      <w:bCs/>
      <w:sz w:val="25"/>
      <w:szCs w:val="25"/>
      <w:u w:val="none"/>
    </w:rPr>
  </w:style>
  <w:style w:type="paragraph" w:customStyle="1" w:styleId="affffffb">
    <w:name w:val="Нормальный"/>
    <w:uiPriority w:val="99"/>
    <w:qFormat/>
    <w:pPr>
      <w:widowControl w:val="0"/>
      <w:autoSpaceDE w:val="0"/>
      <w:autoSpaceDN w:val="0"/>
      <w:adjustRightInd w:val="0"/>
    </w:pPr>
    <w:rPr>
      <w:rFonts w:eastAsia="Times New Roman"/>
      <w:color w:val="000000"/>
      <w:sz w:val="24"/>
      <w:szCs w:val="24"/>
    </w:rPr>
  </w:style>
  <w:style w:type="character" w:customStyle="1" w:styleId="Heading3Char1">
    <w:name w:val="Heading 3 Char1"/>
    <w:qFormat/>
    <w:locked/>
    <w:rPr>
      <w:rFonts w:ascii="Courier New" w:eastAsia="Times New Roman" w:hAnsi="Courier New" w:cs="Times New Roman"/>
      <w:b/>
      <w:bCs/>
      <w:sz w:val="27"/>
      <w:szCs w:val="27"/>
    </w:rPr>
  </w:style>
  <w:style w:type="character" w:customStyle="1" w:styleId="BodyTextIndentChar1">
    <w:name w:val="Body Text Indent Char1"/>
    <w:qFormat/>
    <w:locked/>
    <w:rPr>
      <w:rFonts w:ascii="Courier New" w:eastAsia="Times New Roman" w:hAnsi="Courier New"/>
    </w:rPr>
  </w:style>
  <w:style w:type="character" w:customStyle="1" w:styleId="ConsPlusNonformat0">
    <w:name w:val="ConsPlusNonformat Знак"/>
    <w:link w:val="ConsPlusNonformat"/>
    <w:uiPriority w:val="99"/>
    <w:qFormat/>
    <w:locked/>
    <w:rPr>
      <w:rFonts w:ascii="Courier New" w:eastAsia="Times New Roman" w:hAnsi="Courier New" w:cs="Courier New"/>
      <w:sz w:val="22"/>
      <w:szCs w:val="22"/>
    </w:rPr>
  </w:style>
  <w:style w:type="character" w:customStyle="1" w:styleId="Normal">
    <w:name w:val="Normal Знак"/>
    <w:link w:val="1f3"/>
    <w:qFormat/>
    <w:locked/>
    <w:rPr>
      <w:rFonts w:ascii="Times New Roman" w:eastAsia="Times New Roman" w:hAnsi="Times New Roman"/>
      <w:sz w:val="24"/>
      <w:szCs w:val="22"/>
      <w:lang w:eastAsia="ar-SA"/>
    </w:rPr>
  </w:style>
  <w:style w:type="paragraph" w:customStyle="1" w:styleId="118">
    <w:name w:val="заголовок 11"/>
    <w:basedOn w:val="af0"/>
    <w:next w:val="af0"/>
    <w:uiPriority w:val="99"/>
    <w:qFormat/>
    <w:pPr>
      <w:keepNext/>
      <w:widowControl w:val="0"/>
      <w:autoSpaceDE w:val="0"/>
      <w:autoSpaceDN w:val="0"/>
      <w:adjustRightInd w:val="0"/>
      <w:spacing w:after="0" w:line="240" w:lineRule="auto"/>
      <w:jc w:val="center"/>
    </w:pPr>
    <w:rPr>
      <w:rFonts w:ascii="Arial Narrow" w:hAnsi="Arial Narrow" w:cs="Arial Narrow"/>
      <w:sz w:val="18"/>
      <w:szCs w:val="18"/>
      <w:lang w:eastAsia="ru-RU"/>
    </w:rPr>
  </w:style>
  <w:style w:type="paragraph" w:customStyle="1" w:styleId="1ffa">
    <w:name w:val="Обычный отступ1"/>
    <w:basedOn w:val="af0"/>
    <w:qFormat/>
    <w:pPr>
      <w:widowControl w:val="0"/>
      <w:suppressAutoHyphens/>
      <w:spacing w:after="0" w:line="360" w:lineRule="auto"/>
      <w:ind w:firstLine="624"/>
      <w:jc w:val="both"/>
    </w:pPr>
    <w:rPr>
      <w:rFonts w:ascii="Times New Roman" w:eastAsia="Times New Roman" w:hAnsi="Times New Roman"/>
      <w:kern w:val="2"/>
      <w:sz w:val="26"/>
      <w:szCs w:val="20"/>
      <w:lang w:eastAsia="ru-RU"/>
    </w:rPr>
  </w:style>
  <w:style w:type="character" w:customStyle="1" w:styleId="65">
    <w:name w:val="Знак Знак Знак6"/>
    <w:qFormat/>
    <w:rPr>
      <w:rFonts w:ascii="Courier New" w:eastAsia="Times New Roman" w:hAnsi="Courier New"/>
      <w:b/>
      <w:sz w:val="27"/>
      <w:lang w:val="ru-RU" w:eastAsia="en-US"/>
    </w:rPr>
  </w:style>
  <w:style w:type="paragraph" w:customStyle="1" w:styleId="66">
    <w:name w:val="Знак Знак6 Знак Знак"/>
    <w:basedOn w:val="af0"/>
    <w:qFormat/>
    <w:pPr>
      <w:spacing w:before="100" w:beforeAutospacing="1" w:after="100" w:afterAutospacing="1"/>
    </w:pPr>
    <w:rPr>
      <w:rFonts w:ascii="Arial Unicode MS" w:eastAsia="Times New Roman" w:hAnsi="Arial Unicode MS"/>
      <w:sz w:val="20"/>
      <w:szCs w:val="20"/>
      <w:lang w:val="en-US"/>
    </w:rPr>
  </w:style>
  <w:style w:type="paragraph" w:customStyle="1" w:styleId="HeadDoc">
    <w:name w:val="HeadDoc"/>
    <w:qFormat/>
    <w:pPr>
      <w:keepLines/>
      <w:suppressAutoHyphens/>
      <w:overflowPunct w:val="0"/>
      <w:autoSpaceDE w:val="0"/>
      <w:jc w:val="both"/>
    </w:pPr>
    <w:rPr>
      <w:rFonts w:eastAsia="Times New Roman"/>
      <w:sz w:val="28"/>
      <w:lang w:eastAsia="ar-SA"/>
    </w:rPr>
  </w:style>
  <w:style w:type="paragraph" w:customStyle="1" w:styleId="1ffb">
    <w:name w:val="Текст1"/>
    <w:basedOn w:val="af0"/>
    <w:uiPriority w:val="99"/>
    <w:qFormat/>
    <w:pPr>
      <w:widowControl w:val="0"/>
      <w:suppressAutoHyphens/>
      <w:overflowPunct w:val="0"/>
      <w:autoSpaceDE w:val="0"/>
      <w:spacing w:after="0" w:line="240" w:lineRule="auto"/>
    </w:pPr>
    <w:rPr>
      <w:rFonts w:ascii="MS Mincho" w:eastAsia="Times New Roman" w:hAnsi="MS Mincho"/>
      <w:kern w:val="1"/>
      <w:sz w:val="20"/>
      <w:szCs w:val="20"/>
    </w:rPr>
  </w:style>
  <w:style w:type="character" w:customStyle="1" w:styleId="iceouttxt">
    <w:name w:val="iceouttxt"/>
    <w:qFormat/>
    <w:rPr>
      <w:rFonts w:cs="Times New Roman"/>
    </w:rPr>
  </w:style>
  <w:style w:type="paragraph" w:customStyle="1" w:styleId="3f4">
    <w:name w:val="Знак Знак3 Знак Знак"/>
    <w:basedOn w:val="af0"/>
    <w:qFormat/>
    <w:pPr>
      <w:spacing w:before="100" w:beforeAutospacing="1" w:after="100" w:afterAutospacing="1"/>
    </w:pPr>
    <w:rPr>
      <w:rFonts w:ascii="Arial Unicode MS" w:eastAsia="Times New Roman" w:hAnsi="Arial Unicode MS"/>
      <w:sz w:val="20"/>
      <w:szCs w:val="20"/>
      <w:lang w:val="en-US"/>
    </w:rPr>
  </w:style>
  <w:style w:type="paragraph" w:customStyle="1" w:styleId="67">
    <w:name w:val="Знак Знак6 Знак"/>
    <w:basedOn w:val="af0"/>
    <w:qFormat/>
    <w:pPr>
      <w:spacing w:before="100" w:beforeAutospacing="1" w:after="100" w:afterAutospacing="1"/>
    </w:pPr>
    <w:rPr>
      <w:rFonts w:ascii="Arial Unicode MS" w:eastAsia="Times New Roman" w:hAnsi="Arial Unicode MS"/>
      <w:sz w:val="20"/>
      <w:szCs w:val="20"/>
      <w:lang w:val="en-US"/>
    </w:rPr>
  </w:style>
  <w:style w:type="paragraph" w:customStyle="1" w:styleId="2fb">
    <w:name w:val="Нумерованный список2"/>
    <w:basedOn w:val="af0"/>
    <w:qFormat/>
    <w:pPr>
      <w:tabs>
        <w:tab w:val="left" w:pos="360"/>
      </w:tabs>
      <w:ind w:left="360" w:hanging="360"/>
    </w:pPr>
    <w:rPr>
      <w:rFonts w:ascii="Courier New" w:hAnsi="Courier New" w:cs="Courier New"/>
      <w:lang w:eastAsia="ar-SA"/>
    </w:rPr>
  </w:style>
  <w:style w:type="character" w:customStyle="1" w:styleId="180">
    <w:name w:val="Знак Знак18"/>
    <w:qFormat/>
    <w:rPr>
      <w:sz w:val="28"/>
      <w:lang w:eastAsia="ar-SA" w:bidi="ar-SA"/>
    </w:rPr>
  </w:style>
  <w:style w:type="character" w:customStyle="1" w:styleId="151">
    <w:name w:val="Знак Знак15"/>
    <w:qFormat/>
    <w:rPr>
      <w:sz w:val="16"/>
    </w:rPr>
  </w:style>
  <w:style w:type="character" w:customStyle="1" w:styleId="affffffc">
    <w:name w:val="Цветовое выделение"/>
    <w:uiPriority w:val="99"/>
    <w:qFormat/>
    <w:rPr>
      <w:b/>
      <w:color w:val="26282F"/>
      <w:sz w:val="26"/>
    </w:rPr>
  </w:style>
  <w:style w:type="paragraph" w:customStyle="1" w:styleId="default0">
    <w:name w:val="default"/>
    <w:basedOn w:val="af0"/>
    <w:qFormat/>
    <w:pPr>
      <w:spacing w:before="100" w:beforeAutospacing="1" w:after="100" w:afterAutospacing="1" w:line="240" w:lineRule="auto"/>
    </w:pPr>
    <w:rPr>
      <w:rFonts w:ascii="Times New Roman" w:hAnsi="Times New Roman"/>
      <w:sz w:val="24"/>
      <w:szCs w:val="24"/>
      <w:lang w:eastAsia="ru-RU"/>
    </w:rPr>
  </w:style>
  <w:style w:type="character" w:customStyle="1" w:styleId="BodyTextChar">
    <w:name w:val="Body Text Char"/>
    <w:uiPriority w:val="99"/>
    <w:qFormat/>
    <w:locked/>
    <w:rPr>
      <w:rFonts w:ascii="Times New Roman" w:hAnsi="Times New Roman"/>
      <w:sz w:val="24"/>
      <w:lang w:eastAsia="ru-RU"/>
    </w:rPr>
  </w:style>
  <w:style w:type="paragraph" w:customStyle="1" w:styleId="TableParagraph">
    <w:name w:val="Table Paragraph"/>
    <w:basedOn w:val="af0"/>
    <w:uiPriority w:val="1"/>
    <w:qFormat/>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215">
    <w:name w:val="Заголовок 21"/>
    <w:basedOn w:val="af0"/>
    <w:qFormat/>
    <w:pPr>
      <w:widowControl w:val="0"/>
      <w:autoSpaceDE w:val="0"/>
      <w:autoSpaceDN w:val="0"/>
      <w:adjustRightInd w:val="0"/>
      <w:spacing w:after="0" w:line="240" w:lineRule="auto"/>
      <w:ind w:left="95"/>
      <w:outlineLvl w:val="1"/>
    </w:pPr>
    <w:rPr>
      <w:rFonts w:ascii="Times New Roman" w:hAnsi="Times New Roman"/>
      <w:b/>
      <w:bCs/>
      <w:sz w:val="27"/>
      <w:szCs w:val="27"/>
      <w:lang w:eastAsia="ru-RU"/>
    </w:rPr>
  </w:style>
  <w:style w:type="paragraph" w:customStyle="1" w:styleId="56">
    <w:name w:val="Знак Знак5 Знак Знак Знак Знак"/>
    <w:basedOn w:val="af0"/>
    <w:qFormat/>
    <w:pPr>
      <w:spacing w:before="100" w:beforeAutospacing="1" w:after="100" w:afterAutospacing="1"/>
    </w:pPr>
    <w:rPr>
      <w:rFonts w:ascii="Arial Unicode MS" w:eastAsia="Times New Roman" w:hAnsi="Arial Unicode MS"/>
      <w:sz w:val="20"/>
      <w:szCs w:val="20"/>
      <w:lang w:val="en-US"/>
    </w:rPr>
  </w:style>
  <w:style w:type="paragraph" w:customStyle="1" w:styleId="320">
    <w:name w:val="Основной текст с отступом 32"/>
    <w:basedOn w:val="af0"/>
    <w:qFormat/>
    <w:pPr>
      <w:suppressAutoHyphens/>
      <w:spacing w:after="120"/>
      <w:ind w:left="283"/>
    </w:pPr>
    <w:rPr>
      <w:sz w:val="16"/>
      <w:szCs w:val="16"/>
      <w:lang w:eastAsia="ar-SA"/>
    </w:rPr>
  </w:style>
  <w:style w:type="character" w:customStyle="1" w:styleId="2fc">
    <w:name w:val="Основной текст с отступом Знак2"/>
    <w:qFormat/>
    <w:rPr>
      <w:rFonts w:ascii="Calibri" w:eastAsia="Calibri" w:hAnsi="Calibri"/>
      <w:sz w:val="22"/>
      <w:szCs w:val="22"/>
      <w:lang w:eastAsia="en-US"/>
    </w:rPr>
  </w:style>
  <w:style w:type="paragraph" w:customStyle="1" w:styleId="13">
    <w:name w:val="Пункт 1."/>
    <w:basedOn w:val="af0"/>
    <w:qFormat/>
    <w:pPr>
      <w:numPr>
        <w:numId w:val="9"/>
      </w:numPr>
      <w:spacing w:after="0" w:line="240" w:lineRule="auto"/>
      <w:jc w:val="center"/>
    </w:pPr>
    <w:rPr>
      <w:rFonts w:ascii="Times New Roman" w:eastAsia="Times New Roman" w:hAnsi="Times New Roman"/>
      <w:b/>
      <w:bCs/>
      <w:sz w:val="24"/>
      <w:szCs w:val="20"/>
      <w:lang w:eastAsia="ru-RU"/>
    </w:rPr>
  </w:style>
  <w:style w:type="paragraph" w:customStyle="1" w:styleId="110">
    <w:name w:val="Пункт 1.1."/>
    <w:basedOn w:val="af0"/>
    <w:qFormat/>
    <w:pPr>
      <w:numPr>
        <w:ilvl w:val="1"/>
        <w:numId w:val="9"/>
      </w:numPr>
      <w:spacing w:after="0" w:line="240" w:lineRule="auto"/>
      <w:jc w:val="both"/>
    </w:pPr>
    <w:rPr>
      <w:rFonts w:ascii="Times New Roman" w:eastAsia="Times New Roman" w:hAnsi="Times New Roman"/>
      <w:bCs/>
      <w:lang w:eastAsia="ru-RU"/>
    </w:rPr>
  </w:style>
  <w:style w:type="paragraph" w:customStyle="1" w:styleId="111">
    <w:name w:val="Пункт 1.1.1."/>
    <w:basedOn w:val="af0"/>
    <w:qFormat/>
    <w:pPr>
      <w:numPr>
        <w:ilvl w:val="2"/>
        <w:numId w:val="9"/>
      </w:numPr>
      <w:spacing w:after="0" w:line="240" w:lineRule="auto"/>
    </w:pPr>
    <w:rPr>
      <w:rFonts w:ascii="Times New Roman" w:eastAsia="Times New Roman" w:hAnsi="Times New Roman"/>
      <w:sz w:val="20"/>
      <w:szCs w:val="20"/>
      <w:lang w:val="en-AU" w:eastAsia="ru-RU"/>
    </w:rPr>
  </w:style>
  <w:style w:type="paragraph" w:customStyle="1" w:styleId="Iniiaiieoaeno">
    <w:name w:val="!Iniiaiie oaeno"/>
    <w:basedOn w:val="af0"/>
    <w:qFormat/>
    <w:pPr>
      <w:suppressAutoHyphens/>
      <w:overflowPunct w:val="0"/>
      <w:autoSpaceDE w:val="0"/>
      <w:spacing w:after="0" w:line="240" w:lineRule="auto"/>
      <w:ind w:firstLine="709"/>
      <w:jc w:val="both"/>
    </w:pPr>
    <w:rPr>
      <w:rFonts w:ascii="Times New Roman" w:eastAsia="Times New Roman" w:hAnsi="Times New Roman"/>
      <w:sz w:val="24"/>
      <w:szCs w:val="24"/>
      <w:lang w:eastAsia="ar-SA"/>
    </w:rPr>
  </w:style>
  <w:style w:type="character" w:customStyle="1" w:styleId="iceouttxt5">
    <w:name w:val="iceouttxt5"/>
    <w:qFormat/>
    <w:rPr>
      <w:rFonts w:ascii="Arial" w:hAnsi="Arial" w:cs="Arial" w:hint="default"/>
      <w:color w:val="666666"/>
      <w:sz w:val="17"/>
      <w:szCs w:val="17"/>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222">
    <w:name w:val="222"/>
    <w:basedOn w:val="af0"/>
    <w:qFormat/>
    <w:pPr>
      <w:autoSpaceDE w:val="0"/>
      <w:autoSpaceDN w:val="0"/>
      <w:spacing w:after="0" w:line="240" w:lineRule="auto"/>
      <w:ind w:left="851"/>
    </w:pPr>
    <w:rPr>
      <w:rFonts w:ascii="Times New Roman" w:eastAsia="Times New Roman" w:hAnsi="Times New Roman"/>
      <w:sz w:val="20"/>
      <w:szCs w:val="20"/>
      <w:lang w:eastAsia="ru-RU"/>
    </w:rPr>
  </w:style>
  <w:style w:type="paragraph" w:customStyle="1" w:styleId="ConsPlusDocList">
    <w:name w:val="ConsPlusDocList"/>
    <w:next w:val="af0"/>
    <w:qFormat/>
    <w:pPr>
      <w:widowControl w:val="0"/>
      <w:suppressAutoHyphens/>
      <w:autoSpaceDE w:val="0"/>
    </w:pPr>
    <w:rPr>
      <w:rFonts w:ascii="Arial" w:eastAsia="Arial" w:hAnsi="Arial" w:cs="Arial"/>
      <w:lang w:eastAsia="zh-CN" w:bidi="hi-IN"/>
    </w:rPr>
  </w:style>
  <w:style w:type="paragraph" w:customStyle="1" w:styleId="ae">
    <w:name w:val="Спис_заголовок"/>
    <w:basedOn w:val="af0"/>
    <w:next w:val="affff0"/>
    <w:uiPriority w:val="99"/>
    <w:qFormat/>
    <w:pPr>
      <w:keepNext/>
      <w:keepLines/>
      <w:numPr>
        <w:numId w:val="10"/>
      </w:numPr>
      <w:tabs>
        <w:tab w:val="left" w:pos="0"/>
      </w:tabs>
      <w:spacing w:before="60" w:after="60" w:line="240" w:lineRule="auto"/>
      <w:jc w:val="both"/>
    </w:pPr>
    <w:rPr>
      <w:rFonts w:ascii="Times New Roman" w:eastAsia="Times New Roman" w:hAnsi="Times New Roman"/>
      <w:sz w:val="24"/>
      <w:szCs w:val="20"/>
      <w:lang w:eastAsia="ru-RU"/>
    </w:rPr>
  </w:style>
  <w:style w:type="paragraph" w:customStyle="1" w:styleId="16">
    <w:name w:val="Номер1"/>
    <w:basedOn w:val="affff0"/>
    <w:uiPriority w:val="99"/>
    <w:qFormat/>
    <w:pPr>
      <w:numPr>
        <w:ilvl w:val="1"/>
        <w:numId w:val="10"/>
      </w:numPr>
      <w:tabs>
        <w:tab w:val="clear" w:pos="720"/>
        <w:tab w:val="clear" w:pos="9360"/>
        <w:tab w:val="left" w:pos="357"/>
      </w:tabs>
      <w:suppressAutoHyphens w:val="0"/>
      <w:spacing w:before="40" w:after="40" w:line="240" w:lineRule="auto"/>
      <w:ind w:left="360" w:hanging="360"/>
      <w:jc w:val="both"/>
    </w:pPr>
    <w:rPr>
      <w:color w:val="auto"/>
      <w:szCs w:val="20"/>
    </w:rPr>
  </w:style>
  <w:style w:type="paragraph" w:customStyle="1" w:styleId="27">
    <w:name w:val="Номер2"/>
    <w:basedOn w:val="af0"/>
    <w:uiPriority w:val="99"/>
    <w:qFormat/>
    <w:pPr>
      <w:numPr>
        <w:ilvl w:val="2"/>
        <w:numId w:val="10"/>
      </w:numPr>
      <w:tabs>
        <w:tab w:val="left" w:pos="851"/>
        <w:tab w:val="left" w:pos="964"/>
      </w:tabs>
      <w:spacing w:before="40" w:after="40" w:line="240" w:lineRule="auto"/>
      <w:ind w:left="850" w:hanging="493"/>
      <w:jc w:val="both"/>
    </w:pPr>
    <w:rPr>
      <w:rFonts w:ascii="Times New Roman" w:eastAsia="Times New Roman" w:hAnsi="Times New Roman"/>
      <w:sz w:val="24"/>
      <w:szCs w:val="20"/>
      <w:lang w:eastAsia="ru-RU"/>
    </w:rPr>
  </w:style>
  <w:style w:type="paragraph" w:customStyle="1" w:styleId="Text0">
    <w:name w:val="Text"/>
    <w:basedOn w:val="af0"/>
    <w:qFormat/>
    <w:pPr>
      <w:spacing w:after="240" w:line="240" w:lineRule="auto"/>
    </w:pPr>
    <w:rPr>
      <w:rFonts w:ascii="Times New Roman" w:eastAsia="Times New Roman" w:hAnsi="Times New Roman"/>
      <w:sz w:val="24"/>
      <w:szCs w:val="20"/>
      <w:lang w:val="en-US"/>
    </w:rPr>
  </w:style>
  <w:style w:type="character" w:customStyle="1" w:styleId="iceouttxt6">
    <w:name w:val="iceouttxt6"/>
    <w:qFormat/>
    <w:rPr>
      <w:rFonts w:ascii="Arial" w:hAnsi="Arial" w:cs="Arial" w:hint="default"/>
      <w:color w:val="666666"/>
      <w:sz w:val="17"/>
      <w:szCs w:val="17"/>
    </w:rPr>
  </w:style>
  <w:style w:type="paragraph" w:customStyle="1" w:styleId="Normal2">
    <w:name w:val="Normal2"/>
    <w:uiPriority w:val="99"/>
    <w:qFormat/>
    <w:pPr>
      <w:widowControl w:val="0"/>
      <w:ind w:firstLine="400"/>
      <w:jc w:val="both"/>
    </w:pPr>
    <w:rPr>
      <w:rFonts w:eastAsia="Times New Roman"/>
      <w:snapToGrid w:val="0"/>
      <w:sz w:val="24"/>
    </w:rPr>
  </w:style>
  <w:style w:type="paragraph" w:customStyle="1" w:styleId="ListParagraph3">
    <w:name w:val="List Paragraph3"/>
    <w:basedOn w:val="af0"/>
    <w:qFormat/>
    <w:pPr>
      <w:ind w:left="720"/>
    </w:pPr>
    <w:rPr>
      <w:rFonts w:eastAsia="Times New Roman"/>
      <w:lang w:eastAsia="ru-RU"/>
    </w:rPr>
  </w:style>
  <w:style w:type="table" w:customStyle="1" w:styleId="OTR1">
    <w:name w:val="OTR1"/>
    <w:basedOn w:val="af2"/>
    <w:qFormat/>
    <w:pPr>
      <w:widowControl w:val="0"/>
      <w:autoSpaceDE w:val="0"/>
      <w:autoSpaceDN w:val="0"/>
      <w:adjustRightInd w:val="0"/>
      <w:ind w:firstLine="72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info2">
    <w:name w:val="forminfo2"/>
    <w:qFormat/>
    <w:rPr>
      <w:color w:val="000000"/>
    </w:rPr>
  </w:style>
  <w:style w:type="character" w:customStyle="1" w:styleId="text1">
    <w:name w:val="text1"/>
    <w:qFormat/>
  </w:style>
  <w:style w:type="paragraph" w:customStyle="1" w:styleId="68">
    <w:name w:val="Знак Знак6 Знак Знак Знак Знак"/>
    <w:basedOn w:val="af0"/>
    <w:qFormat/>
    <w:pPr>
      <w:spacing w:before="100" w:beforeAutospacing="1" w:after="100" w:afterAutospacing="1"/>
    </w:pPr>
    <w:rPr>
      <w:rFonts w:ascii="Tahoma" w:hAnsi="Tahoma"/>
      <w:sz w:val="20"/>
      <w:szCs w:val="20"/>
      <w:lang w:val="en-US"/>
    </w:rPr>
  </w:style>
  <w:style w:type="character" w:customStyle="1" w:styleId="FontStyle62">
    <w:name w:val="Font Style62"/>
    <w:qFormat/>
    <w:rPr>
      <w:rFonts w:ascii="Times New Roman" w:hAnsi="Times New Roman" w:cs="Times New Roman" w:hint="default"/>
      <w:sz w:val="26"/>
      <w:szCs w:val="26"/>
    </w:rPr>
  </w:style>
  <w:style w:type="paragraph" w:customStyle="1" w:styleId="Normal1">
    <w:name w:val="Normal1"/>
    <w:uiPriority w:val="99"/>
    <w:qFormat/>
    <w:pPr>
      <w:widowControl w:val="0"/>
      <w:ind w:firstLine="400"/>
      <w:jc w:val="both"/>
    </w:pPr>
    <w:rPr>
      <w:rFonts w:eastAsia="Times New Roman"/>
      <w:snapToGrid w:val="0"/>
      <w:sz w:val="24"/>
    </w:rPr>
  </w:style>
  <w:style w:type="paragraph" w:customStyle="1" w:styleId="ListParagraph2">
    <w:name w:val="List Paragraph2"/>
    <w:basedOn w:val="af0"/>
    <w:uiPriority w:val="34"/>
    <w:qFormat/>
    <w:pPr>
      <w:ind w:left="720"/>
    </w:pPr>
    <w:rPr>
      <w:rFonts w:eastAsia="Times New Roman"/>
      <w:lang w:eastAsia="ru-RU"/>
    </w:rPr>
  </w:style>
  <w:style w:type="character" w:customStyle="1" w:styleId="FontStyle40">
    <w:name w:val="Font Style40"/>
    <w:qFormat/>
    <w:rPr>
      <w:rFonts w:ascii="Times New Roman" w:hAnsi="Times New Roman" w:cs="Times New Roman"/>
      <w:sz w:val="22"/>
      <w:szCs w:val="22"/>
    </w:rPr>
  </w:style>
  <w:style w:type="character" w:customStyle="1" w:styleId="FontStyle33">
    <w:name w:val="Font Style33"/>
    <w:qFormat/>
    <w:rPr>
      <w:rFonts w:ascii="Times New Roman" w:hAnsi="Times New Roman" w:cs="Times New Roman"/>
      <w:b/>
      <w:bCs/>
      <w:sz w:val="22"/>
      <w:szCs w:val="22"/>
    </w:rPr>
  </w:style>
  <w:style w:type="paragraph" w:customStyle="1" w:styleId="TableText">
    <w:name w:val="Table_Text"/>
    <w:qFormat/>
    <w:pPr>
      <w:snapToGrid w:val="0"/>
      <w:spacing w:before="40" w:after="40" w:line="288" w:lineRule="auto"/>
    </w:pPr>
    <w:rPr>
      <w:rFonts w:eastAsia="Times New Roman"/>
      <w:color w:val="000000"/>
      <w:sz w:val="22"/>
      <w:szCs w:val="22"/>
      <w:lang w:eastAsia="en-US"/>
    </w:rPr>
  </w:style>
  <w:style w:type="paragraph" w:customStyle="1" w:styleId="TableofContents">
    <w:name w:val="Table of Contents"/>
    <w:next w:val="af0"/>
    <w:qFormat/>
    <w:pPr>
      <w:keepNext/>
      <w:keepLines/>
      <w:pageBreakBefore/>
      <w:suppressAutoHyphens/>
      <w:spacing w:before="240" w:after="240" w:line="288" w:lineRule="auto"/>
      <w:jc w:val="center"/>
    </w:pPr>
    <w:rPr>
      <w:rFonts w:eastAsia="Times New Roman"/>
      <w:b/>
      <w:kern w:val="32"/>
      <w:sz w:val="28"/>
      <w:szCs w:val="28"/>
      <w:lang w:eastAsia="en-US"/>
    </w:rPr>
  </w:style>
  <w:style w:type="paragraph" w:customStyle="1" w:styleId="TableText0">
    <w:name w:val="Table Text"/>
    <w:basedOn w:val="af0"/>
    <w:qFormat/>
    <w:pPr>
      <w:keepLines/>
      <w:tabs>
        <w:tab w:val="left" w:pos="567"/>
      </w:tabs>
      <w:spacing w:before="40" w:after="40" w:line="288" w:lineRule="auto"/>
    </w:pPr>
    <w:rPr>
      <w:rFonts w:ascii="Times New Roman" w:eastAsia="Times New Roman" w:hAnsi="Times New Roman"/>
      <w:sz w:val="20"/>
    </w:rPr>
  </w:style>
  <w:style w:type="character" w:customStyle="1" w:styleId="FontStyle58">
    <w:name w:val="Font Style58"/>
    <w:qFormat/>
    <w:rPr>
      <w:rFonts w:ascii="Times New Roman" w:hAnsi="Times New Roman"/>
      <w:b/>
      <w:sz w:val="30"/>
    </w:rPr>
  </w:style>
  <w:style w:type="paragraph" w:customStyle="1" w:styleId="ListParagraph1">
    <w:name w:val="List Paragraph1"/>
    <w:basedOn w:val="af0"/>
    <w:uiPriority w:val="99"/>
    <w:qFormat/>
    <w:pPr>
      <w:keepLines/>
      <w:spacing w:after="120" w:line="288" w:lineRule="auto"/>
      <w:ind w:left="720" w:firstLine="720"/>
      <w:jc w:val="both"/>
    </w:pPr>
    <w:rPr>
      <w:rFonts w:ascii="Times New Roman" w:eastAsia="Times New Roman" w:hAnsi="Times New Roman"/>
      <w:sz w:val="24"/>
      <w:szCs w:val="24"/>
    </w:rPr>
  </w:style>
  <w:style w:type="paragraph" w:customStyle="1" w:styleId="69">
    <w:name w:val="Знак Знак6 Знак Знак Знак Знак Знак"/>
    <w:basedOn w:val="af0"/>
    <w:qFormat/>
    <w:pPr>
      <w:spacing w:before="100" w:beforeAutospacing="1" w:after="100" w:afterAutospacing="1"/>
    </w:pPr>
    <w:rPr>
      <w:rFonts w:ascii="Tahoma" w:hAnsi="Tahoma"/>
      <w:sz w:val="20"/>
      <w:szCs w:val="20"/>
      <w:lang w:val="en-US"/>
    </w:rPr>
  </w:style>
  <w:style w:type="paragraph" w:customStyle="1" w:styleId="TKPOsnovnoiText">
    <w:name w:val="TKP_Osnovnoi_Text"/>
    <w:basedOn w:val="aff2"/>
    <w:qFormat/>
    <w:pPr>
      <w:spacing w:after="0" w:line="240" w:lineRule="auto"/>
    </w:pPr>
    <w:rPr>
      <w:rFonts w:ascii="Consolas" w:eastAsia="Calibri" w:hAnsi="Consolas" w:cs="Consolas"/>
      <w:sz w:val="21"/>
      <w:szCs w:val="21"/>
    </w:rPr>
  </w:style>
  <w:style w:type="paragraph" w:customStyle="1" w:styleId="TSSpisok1uroven">
    <w:name w:val="TS_Spisok_1_uroven"/>
    <w:basedOn w:val="af0"/>
    <w:qFormat/>
    <w:pPr>
      <w:keepLines/>
      <w:tabs>
        <w:tab w:val="left" w:pos="720"/>
      </w:tabs>
      <w:spacing w:before="60" w:after="60" w:line="240" w:lineRule="auto"/>
      <w:ind w:left="720" w:right="57" w:hanging="720"/>
      <w:jc w:val="both"/>
    </w:pPr>
    <w:rPr>
      <w:rFonts w:ascii="Arial" w:eastAsia="Times New Roman" w:hAnsi="Arial"/>
      <w:sz w:val="24"/>
      <w:szCs w:val="24"/>
      <w:lang w:eastAsia="ru-RU"/>
    </w:rPr>
  </w:style>
  <w:style w:type="paragraph" w:customStyle="1" w:styleId="TSNazvanierisunka">
    <w:name w:val="TS_Nazvanie_risunka"/>
    <w:basedOn w:val="af0"/>
    <w:qFormat/>
    <w:pPr>
      <w:keepLines/>
      <w:numPr>
        <w:numId w:val="11"/>
      </w:numPr>
      <w:suppressAutoHyphens/>
      <w:spacing w:before="60" w:after="240" w:line="240" w:lineRule="auto"/>
      <w:ind w:right="57"/>
      <w:jc w:val="right"/>
    </w:pPr>
    <w:rPr>
      <w:rFonts w:ascii="Arial" w:eastAsia="Times New Roman" w:hAnsi="Arial" w:cs="Arial"/>
      <w:i/>
      <w:color w:val="000000"/>
      <w:sz w:val="24"/>
      <w:szCs w:val="24"/>
      <w:lang w:eastAsia="ru-RU"/>
    </w:rPr>
  </w:style>
  <w:style w:type="paragraph" w:customStyle="1" w:styleId="1ffc">
    <w:name w:val="Основной текст с отступом1"/>
    <w:basedOn w:val="af0"/>
    <w:qFormat/>
    <w:pPr>
      <w:spacing w:after="0" w:line="240" w:lineRule="auto"/>
      <w:ind w:right="-284" w:firstLine="709"/>
      <w:jc w:val="both"/>
    </w:pPr>
    <w:rPr>
      <w:rFonts w:ascii="Times New Roman" w:eastAsia="Times New Roman" w:hAnsi="Times New Roman"/>
      <w:sz w:val="28"/>
      <w:szCs w:val="28"/>
      <w:lang w:eastAsia="ru-RU"/>
    </w:rPr>
  </w:style>
  <w:style w:type="character" w:customStyle="1" w:styleId="normaltextrun">
    <w:name w:val="normaltextrun"/>
    <w:qFormat/>
  </w:style>
  <w:style w:type="character" w:customStyle="1" w:styleId="eop">
    <w:name w:val="eop"/>
    <w:qFormat/>
  </w:style>
  <w:style w:type="paragraph" w:customStyle="1" w:styleId="consnormal1">
    <w:name w:val="consnormal"/>
    <w:basedOn w:val="af0"/>
    <w:qFormat/>
    <w:pPr>
      <w:spacing w:before="100" w:beforeAutospacing="1" w:after="100" w:afterAutospacing="1" w:line="240" w:lineRule="auto"/>
    </w:pPr>
    <w:rPr>
      <w:rFonts w:ascii="Times New Roman" w:hAnsi="Times New Roman"/>
      <w:sz w:val="24"/>
      <w:szCs w:val="24"/>
      <w:lang w:eastAsia="ru-RU"/>
    </w:rPr>
  </w:style>
  <w:style w:type="character" w:customStyle="1" w:styleId="aff1">
    <w:name w:val="Обычный отступ Знак"/>
    <w:link w:val="aff0"/>
    <w:qFormat/>
    <w:locked/>
    <w:rPr>
      <w:rFonts w:ascii="Courier New" w:hAnsi="Courier New" w:cs="Courier New"/>
      <w:sz w:val="24"/>
      <w:szCs w:val="24"/>
    </w:rPr>
  </w:style>
  <w:style w:type="character" w:customStyle="1" w:styleId="affffffd">
    <w:name w:val="!Основной Знак"/>
    <w:link w:val="affffffe"/>
    <w:qFormat/>
    <w:locked/>
    <w:rPr>
      <w:sz w:val="24"/>
    </w:rPr>
  </w:style>
  <w:style w:type="paragraph" w:customStyle="1" w:styleId="affffffe">
    <w:name w:val="!Основной"/>
    <w:basedOn w:val="af0"/>
    <w:link w:val="affffffd"/>
    <w:qFormat/>
    <w:pPr>
      <w:spacing w:after="0" w:line="240" w:lineRule="auto"/>
      <w:ind w:firstLine="737"/>
      <w:jc w:val="both"/>
    </w:pPr>
    <w:rPr>
      <w:sz w:val="24"/>
      <w:szCs w:val="20"/>
      <w:lang w:eastAsia="ru-RU"/>
    </w:rPr>
  </w:style>
  <w:style w:type="paragraph" w:customStyle="1" w:styleId="afffffff">
    <w:name w:val="Текст в табл. мал."/>
    <w:basedOn w:val="af0"/>
    <w:qFormat/>
    <w:pPr>
      <w:keepLines/>
      <w:spacing w:before="60" w:after="60" w:line="240" w:lineRule="auto"/>
      <w:ind w:right="113"/>
    </w:pPr>
    <w:rPr>
      <w:rFonts w:ascii="Times New Roman" w:eastAsia="MS Mincho" w:hAnsi="Times New Roman"/>
      <w:sz w:val="24"/>
      <w:szCs w:val="20"/>
    </w:rPr>
  </w:style>
  <w:style w:type="character" w:customStyle="1" w:styleId="H1">
    <w:name w:val="H1 Знак Знак Знак"/>
    <w:qFormat/>
    <w:rPr>
      <w:rFonts w:ascii="Arial" w:hAnsi="Arial" w:cs="Times New Roman"/>
      <w:b/>
      <w:bCs/>
      <w:kern w:val="32"/>
      <w:sz w:val="32"/>
      <w:szCs w:val="32"/>
      <w:lang w:val="ru-RU" w:eastAsia="ar-SA" w:bidi="ar-SA"/>
    </w:rPr>
  </w:style>
  <w:style w:type="character" w:customStyle="1" w:styleId="FontStyle19">
    <w:name w:val="Font Style19"/>
    <w:qFormat/>
    <w:rPr>
      <w:rFonts w:ascii="Times New Roman" w:hAnsi="Times New Roman" w:cs="Times New Roman"/>
      <w:sz w:val="22"/>
      <w:szCs w:val="22"/>
    </w:rPr>
  </w:style>
  <w:style w:type="character" w:customStyle="1" w:styleId="FontStyle20">
    <w:name w:val="Font Style20"/>
    <w:uiPriority w:val="99"/>
    <w:qFormat/>
    <w:rPr>
      <w:rFonts w:ascii="SimSun" w:eastAsia="SimSun" w:cs="SimSun"/>
      <w:sz w:val="72"/>
      <w:szCs w:val="72"/>
    </w:rPr>
  </w:style>
  <w:style w:type="paragraph" w:customStyle="1" w:styleId="afffffff0">
    <w:name w:val="Список с дефисом"/>
    <w:basedOn w:val="af0"/>
    <w:link w:val="afffffff1"/>
    <w:uiPriority w:val="99"/>
    <w:qFormat/>
    <w:pPr>
      <w:tabs>
        <w:tab w:val="left" w:pos="360"/>
      </w:tabs>
      <w:spacing w:after="0" w:line="240" w:lineRule="auto"/>
      <w:ind w:left="360" w:hanging="360"/>
      <w:jc w:val="both"/>
    </w:pPr>
    <w:rPr>
      <w:rFonts w:ascii="Times New Roman" w:hAnsi="Times New Roman"/>
      <w:sz w:val="26"/>
      <w:szCs w:val="26"/>
      <w:shd w:val="clear" w:color="auto" w:fill="FFFFFF"/>
      <w:lang w:eastAsia="ar-SA"/>
    </w:rPr>
  </w:style>
  <w:style w:type="character" w:customStyle="1" w:styleId="afffffff1">
    <w:name w:val="Список с дефисом Знак"/>
    <w:link w:val="afffffff0"/>
    <w:uiPriority w:val="99"/>
    <w:qFormat/>
    <w:locked/>
    <w:rPr>
      <w:rFonts w:ascii="Times New Roman" w:hAnsi="Times New Roman"/>
      <w:sz w:val="26"/>
      <w:szCs w:val="26"/>
      <w:lang w:eastAsia="ar-SA"/>
    </w:rPr>
  </w:style>
  <w:style w:type="paragraph" w:customStyle="1" w:styleId="xl80">
    <w:name w:val="xl80"/>
    <w:basedOn w:val="af0"/>
    <w:qFormat/>
    <w:pPr>
      <w:pBdr>
        <w:top w:val="single" w:sz="4" w:space="0" w:color="FFFFFF"/>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character" w:customStyle="1" w:styleId="FontStyle15">
    <w:name w:val="Font Style15"/>
    <w:uiPriority w:val="99"/>
    <w:qFormat/>
    <w:rPr>
      <w:rFonts w:ascii="Times New Roman" w:hAnsi="Times New Roman" w:cs="Times New Roman"/>
      <w:i/>
      <w:iCs/>
      <w:spacing w:val="-30"/>
      <w:sz w:val="30"/>
      <w:szCs w:val="30"/>
    </w:rPr>
  </w:style>
  <w:style w:type="character" w:customStyle="1" w:styleId="FontStyle16">
    <w:name w:val="Font Style16"/>
    <w:uiPriority w:val="99"/>
    <w:qFormat/>
    <w:rPr>
      <w:rFonts w:ascii="Times New Roman" w:hAnsi="Times New Roman" w:cs="Times New Roman"/>
      <w:b/>
      <w:bCs/>
      <w:sz w:val="14"/>
      <w:szCs w:val="14"/>
    </w:rPr>
  </w:style>
  <w:style w:type="character" w:customStyle="1" w:styleId="FontStyle18">
    <w:name w:val="Font Style18"/>
    <w:qFormat/>
    <w:rPr>
      <w:rFonts w:ascii="Times New Roman" w:hAnsi="Times New Roman" w:cs="Times New Roman"/>
      <w:b/>
      <w:bCs/>
      <w:sz w:val="22"/>
      <w:szCs w:val="22"/>
    </w:rPr>
  </w:style>
  <w:style w:type="paragraph" w:customStyle="1" w:styleId="afffffff2">
    <w:name w:val="Основной текст документа"/>
    <w:basedOn w:val="afff2"/>
    <w:uiPriority w:val="99"/>
    <w:qFormat/>
    <w:pPr>
      <w:shd w:val="clear" w:color="auto" w:fill="FFFFFF"/>
      <w:tabs>
        <w:tab w:val="clear" w:pos="9360"/>
      </w:tabs>
      <w:spacing w:after="0" w:line="360" w:lineRule="auto"/>
      <w:ind w:firstLine="709"/>
      <w:jc w:val="both"/>
    </w:pPr>
    <w:rPr>
      <w:color w:val="auto"/>
      <w:sz w:val="28"/>
      <w:szCs w:val="28"/>
    </w:rPr>
  </w:style>
  <w:style w:type="character" w:customStyle="1" w:styleId="1f8">
    <w:name w:val="Стиль1 Знак"/>
    <w:link w:val="1f7"/>
    <w:uiPriority w:val="99"/>
    <w:qFormat/>
    <w:locked/>
    <w:rPr>
      <w:rFonts w:ascii="Times New Roman" w:eastAsia="Times New Roman" w:hAnsi="Times New Roman"/>
      <w:b/>
      <w:sz w:val="28"/>
      <w:szCs w:val="24"/>
    </w:rPr>
  </w:style>
  <w:style w:type="paragraph" w:customStyle="1" w:styleId="3f5">
    <w:name w:val="Раздел 3"/>
    <w:basedOn w:val="af0"/>
    <w:uiPriority w:val="99"/>
    <w:semiHidden/>
    <w:qFormat/>
    <w:pPr>
      <w:tabs>
        <w:tab w:val="left" w:pos="1134"/>
      </w:tabs>
      <w:spacing w:before="120" w:after="120" w:line="240" w:lineRule="auto"/>
      <w:ind w:left="3044" w:hanging="567"/>
      <w:jc w:val="center"/>
    </w:pPr>
    <w:rPr>
      <w:rFonts w:ascii="Times New Roman" w:eastAsia="Times New Roman" w:hAnsi="Times New Roman"/>
      <w:b/>
      <w:bCs/>
      <w:sz w:val="26"/>
      <w:szCs w:val="26"/>
      <w:lang w:eastAsia="ru-RU"/>
    </w:rPr>
  </w:style>
  <w:style w:type="paragraph" w:customStyle="1" w:styleId="a">
    <w:name w:val="Условия контракта"/>
    <w:basedOn w:val="af0"/>
    <w:uiPriority w:val="99"/>
    <w:semiHidden/>
    <w:qFormat/>
    <w:pPr>
      <w:numPr>
        <w:numId w:val="12"/>
      </w:numPr>
      <w:tabs>
        <w:tab w:val="clear" w:pos="1492"/>
      </w:tabs>
      <w:spacing w:before="240" w:after="120" w:line="240" w:lineRule="auto"/>
      <w:ind w:left="3895" w:hanging="1440"/>
      <w:jc w:val="both"/>
    </w:pPr>
    <w:rPr>
      <w:rFonts w:ascii="Times New Roman" w:eastAsia="Times New Roman" w:hAnsi="Times New Roman"/>
      <w:b/>
      <w:bCs/>
      <w:sz w:val="26"/>
      <w:szCs w:val="26"/>
      <w:lang w:eastAsia="ru-RU"/>
    </w:rPr>
  </w:style>
  <w:style w:type="paragraph" w:customStyle="1" w:styleId="1ffd">
    <w:name w:val="Заголовок 1 уровня"/>
    <w:basedOn w:val="af0"/>
    <w:uiPriority w:val="99"/>
    <w:qFormat/>
    <w:pPr>
      <w:keepNext/>
      <w:widowControl w:val="0"/>
      <w:suppressAutoHyphens/>
      <w:adjustRightInd w:val="0"/>
      <w:spacing w:before="480" w:after="240" w:line="360" w:lineRule="auto"/>
      <w:ind w:left="720" w:hanging="360"/>
      <w:jc w:val="both"/>
      <w:textAlignment w:val="baseline"/>
      <w:outlineLvl w:val="0"/>
    </w:pPr>
    <w:rPr>
      <w:rFonts w:ascii="Times New Roman" w:eastAsia="Times New Roman" w:hAnsi="Times New Roman"/>
      <w:b/>
      <w:bCs/>
      <w:caps/>
      <w:kern w:val="28"/>
      <w:sz w:val="28"/>
      <w:szCs w:val="28"/>
      <w:lang w:eastAsia="ru-RU"/>
    </w:rPr>
  </w:style>
  <w:style w:type="paragraph" w:customStyle="1" w:styleId="2fd">
    <w:name w:val="Заголовок 2 уровня"/>
    <w:basedOn w:val="28"/>
    <w:next w:val="af0"/>
    <w:uiPriority w:val="99"/>
    <w:qFormat/>
    <w:pPr>
      <w:keepNext w:val="0"/>
      <w:widowControl w:val="0"/>
      <w:tabs>
        <w:tab w:val="left" w:pos="567"/>
      </w:tabs>
      <w:suppressAutoHyphens/>
      <w:adjustRightInd w:val="0"/>
      <w:spacing w:before="240" w:after="120" w:line="360" w:lineRule="auto"/>
      <w:ind w:left="928" w:hanging="360"/>
      <w:jc w:val="left"/>
      <w:textAlignment w:val="baseline"/>
    </w:pPr>
    <w:rPr>
      <w:szCs w:val="28"/>
      <w:lang w:eastAsia="ru-RU"/>
    </w:rPr>
  </w:style>
  <w:style w:type="paragraph" w:customStyle="1" w:styleId="3f6">
    <w:name w:val="Заголовок 3 уровня"/>
    <w:basedOn w:val="35"/>
    <w:uiPriority w:val="99"/>
    <w:qFormat/>
    <w:pPr>
      <w:keepNext w:val="0"/>
      <w:widowControl w:val="0"/>
      <w:tabs>
        <w:tab w:val="left" w:pos="1418"/>
      </w:tabs>
      <w:suppressAutoHyphens/>
      <w:adjustRightInd w:val="0"/>
      <w:spacing w:before="240" w:after="120" w:line="360" w:lineRule="auto"/>
      <w:ind w:left="2062" w:hanging="360"/>
      <w:jc w:val="both"/>
      <w:textAlignment w:val="baseline"/>
    </w:pPr>
    <w:rPr>
      <w:color w:val="auto"/>
      <w:sz w:val="28"/>
      <w:szCs w:val="28"/>
      <w:lang w:eastAsia="ru-RU"/>
    </w:rPr>
  </w:style>
  <w:style w:type="paragraph" w:customStyle="1" w:styleId="4a">
    <w:name w:val="Заголовок 4 уровня"/>
    <w:basedOn w:val="40"/>
    <w:uiPriority w:val="99"/>
    <w:qFormat/>
    <w:pPr>
      <w:tabs>
        <w:tab w:val="left" w:pos="1843"/>
      </w:tabs>
      <w:suppressAutoHyphens/>
      <w:spacing w:after="120" w:line="360" w:lineRule="auto"/>
      <w:ind w:left="2913" w:hanging="360"/>
      <w:jc w:val="both"/>
    </w:pPr>
    <w:rPr>
      <w:rFonts w:ascii="Times New Roman" w:hAnsi="Times New Roman"/>
      <w:lang w:eastAsia="ar-SA"/>
    </w:rPr>
  </w:style>
  <w:style w:type="paragraph" w:customStyle="1" w:styleId="57">
    <w:name w:val="Заголовок 5 уровня"/>
    <w:basedOn w:val="5"/>
    <w:uiPriority w:val="99"/>
    <w:qFormat/>
    <w:pPr>
      <w:tabs>
        <w:tab w:val="left" w:pos="2410"/>
      </w:tabs>
      <w:suppressAutoHyphens/>
      <w:spacing w:before="120" w:after="120" w:line="360" w:lineRule="auto"/>
      <w:ind w:left="3404" w:hanging="360"/>
      <w:jc w:val="both"/>
    </w:pPr>
    <w:rPr>
      <w:rFonts w:ascii="Times New Roman" w:hAnsi="Times New Roman"/>
      <w:i w:val="0"/>
      <w:iCs w:val="0"/>
      <w:sz w:val="28"/>
      <w:szCs w:val="28"/>
      <w:lang w:eastAsia="ar-SA"/>
    </w:rPr>
  </w:style>
  <w:style w:type="paragraph" w:customStyle="1" w:styleId="6a">
    <w:name w:val="Заголовок 6 уровня"/>
    <w:basedOn w:val="6"/>
    <w:uiPriority w:val="99"/>
    <w:qFormat/>
    <w:pPr>
      <w:keepNext/>
      <w:keepLines/>
      <w:tabs>
        <w:tab w:val="left" w:pos="2835"/>
      </w:tabs>
      <w:suppressAutoHyphens/>
      <w:spacing w:before="0" w:after="0" w:line="360" w:lineRule="auto"/>
      <w:ind w:left="4255" w:hanging="360"/>
      <w:jc w:val="both"/>
    </w:pPr>
    <w:rPr>
      <w:rFonts w:ascii="Times New Roman" w:hAnsi="Times New Roman"/>
      <w:sz w:val="28"/>
      <w:szCs w:val="28"/>
      <w:lang w:eastAsia="ar-SA"/>
    </w:rPr>
  </w:style>
  <w:style w:type="paragraph" w:customStyle="1" w:styleId="afffffff3">
    <w:name w:val="Обычный без отступа"/>
    <w:basedOn w:val="af0"/>
    <w:uiPriority w:val="99"/>
    <w:qFormat/>
    <w:pPr>
      <w:spacing w:after="0" w:line="360" w:lineRule="auto"/>
      <w:jc w:val="both"/>
    </w:pPr>
    <w:rPr>
      <w:rFonts w:ascii="Times New Roman" w:eastAsia="Times New Roman" w:hAnsi="Times New Roman"/>
      <w:sz w:val="26"/>
      <w:szCs w:val="26"/>
      <w:lang w:eastAsia="ru-RU"/>
    </w:rPr>
  </w:style>
  <w:style w:type="paragraph" w:customStyle="1" w:styleId="afffffff4">
    <w:name w:val="_Обычный"/>
    <w:basedOn w:val="af0"/>
    <w:uiPriority w:val="99"/>
    <w:qFormat/>
    <w:pPr>
      <w:spacing w:after="0" w:line="240" w:lineRule="auto"/>
      <w:ind w:firstLine="567"/>
      <w:jc w:val="both"/>
    </w:pPr>
    <w:rPr>
      <w:rFonts w:ascii="Times New Roman" w:eastAsia="Times New Roman" w:hAnsi="Times New Roman"/>
      <w:sz w:val="26"/>
      <w:szCs w:val="26"/>
      <w:lang w:eastAsia="ru-RU"/>
    </w:rPr>
  </w:style>
  <w:style w:type="paragraph" w:customStyle="1" w:styleId="TNR12">
    <w:name w:val="TNR12 Обычный без абзаца"/>
    <w:basedOn w:val="af0"/>
    <w:uiPriority w:val="99"/>
    <w:qFormat/>
    <w:pPr>
      <w:suppressAutoHyphens/>
      <w:spacing w:after="0" w:line="360" w:lineRule="auto"/>
      <w:jc w:val="both"/>
    </w:pPr>
    <w:rPr>
      <w:rFonts w:eastAsia="Times New Roman" w:cs="Calibri"/>
      <w:color w:val="000000"/>
      <w:kern w:val="1"/>
      <w:sz w:val="26"/>
      <w:szCs w:val="26"/>
      <w:lang w:val="en-US"/>
    </w:rPr>
  </w:style>
  <w:style w:type="paragraph" w:customStyle="1" w:styleId="TNR120">
    <w:name w:val="TNR12 Обычный полужирный"/>
    <w:basedOn w:val="af0"/>
    <w:uiPriority w:val="99"/>
    <w:qFormat/>
    <w:pPr>
      <w:suppressAutoHyphens/>
      <w:spacing w:after="0" w:line="360" w:lineRule="auto"/>
      <w:jc w:val="both"/>
    </w:pPr>
    <w:rPr>
      <w:rFonts w:eastAsia="Times New Roman" w:cs="Calibri"/>
      <w:b/>
      <w:bCs/>
      <w:color w:val="000000"/>
      <w:kern w:val="1"/>
      <w:sz w:val="26"/>
      <w:szCs w:val="26"/>
      <w:lang w:val="en-US"/>
    </w:rPr>
  </w:style>
  <w:style w:type="paragraph" w:customStyle="1" w:styleId="afffffff5">
    <w:name w:val="Обычный перед списком"/>
    <w:basedOn w:val="af0"/>
    <w:next w:val="afffffff0"/>
    <w:uiPriority w:val="99"/>
    <w:qFormat/>
    <w:pPr>
      <w:keepNext/>
      <w:spacing w:after="0" w:line="360" w:lineRule="auto"/>
      <w:ind w:firstLine="709"/>
      <w:jc w:val="both"/>
    </w:pPr>
    <w:rPr>
      <w:rFonts w:ascii="Times New Roman" w:eastAsia="Times New Roman" w:hAnsi="Times New Roman"/>
      <w:sz w:val="26"/>
      <w:szCs w:val="26"/>
      <w:lang w:eastAsia="ru-RU"/>
    </w:rPr>
  </w:style>
  <w:style w:type="paragraph" w:customStyle="1" w:styleId="afffffff6">
    <w:name w:val="Обычный отс."/>
    <w:basedOn w:val="af0"/>
    <w:uiPriority w:val="99"/>
    <w:qFormat/>
    <w:pPr>
      <w:suppressAutoHyphens/>
      <w:spacing w:after="0" w:line="100" w:lineRule="atLeast"/>
      <w:ind w:firstLine="709"/>
      <w:jc w:val="both"/>
    </w:pPr>
    <w:rPr>
      <w:rFonts w:eastAsia="Times New Roman" w:cs="Calibri"/>
      <w:kern w:val="1"/>
      <w:sz w:val="24"/>
      <w:szCs w:val="24"/>
      <w:lang w:eastAsia="ar-SA"/>
    </w:rPr>
  </w:style>
  <w:style w:type="character" w:customStyle="1" w:styleId="1ffe">
    <w:name w:val="_Маркированный список уровня 1 Знак"/>
    <w:link w:val="11"/>
    <w:uiPriority w:val="99"/>
    <w:qFormat/>
    <w:locked/>
    <w:rPr>
      <w:rFonts w:cs="Calibri"/>
      <w:sz w:val="26"/>
      <w:szCs w:val="26"/>
    </w:rPr>
  </w:style>
  <w:style w:type="paragraph" w:customStyle="1" w:styleId="11">
    <w:name w:val="_Маркированный список уровня 1"/>
    <w:basedOn w:val="af0"/>
    <w:link w:val="1ffe"/>
    <w:uiPriority w:val="99"/>
    <w:qFormat/>
    <w:pPr>
      <w:keepLines/>
      <w:numPr>
        <w:numId w:val="13"/>
      </w:numPr>
      <w:autoSpaceDN w:val="0"/>
      <w:adjustRightInd w:val="0"/>
      <w:spacing w:after="0" w:line="360" w:lineRule="auto"/>
      <w:jc w:val="both"/>
      <w:textAlignment w:val="baseline"/>
    </w:pPr>
    <w:rPr>
      <w:rFonts w:cs="Calibri"/>
      <w:sz w:val="26"/>
      <w:szCs w:val="26"/>
      <w:lang w:eastAsia="ru-RU"/>
    </w:rPr>
  </w:style>
  <w:style w:type="paragraph" w:customStyle="1" w:styleId="2fe">
    <w:name w:val="_маркир 2"/>
    <w:basedOn w:val="11"/>
    <w:link w:val="2ff"/>
    <w:uiPriority w:val="99"/>
    <w:qFormat/>
    <w:pPr>
      <w:keepLines w:val="0"/>
      <w:numPr>
        <w:numId w:val="0"/>
      </w:numPr>
      <w:shd w:val="clear" w:color="auto" w:fill="FFFFFF"/>
      <w:tabs>
        <w:tab w:val="left" w:pos="360"/>
        <w:tab w:val="left" w:pos="1560"/>
      </w:tabs>
      <w:suppressAutoHyphens/>
      <w:autoSpaceDN/>
      <w:adjustRightInd/>
      <w:ind w:left="2149" w:hanging="360"/>
      <w:textAlignment w:val="auto"/>
    </w:pPr>
    <w:rPr>
      <w:sz w:val="28"/>
      <w:szCs w:val="28"/>
    </w:rPr>
  </w:style>
  <w:style w:type="character" w:customStyle="1" w:styleId="2ff">
    <w:name w:val="_маркир 2 Знак"/>
    <w:link w:val="2fe"/>
    <w:uiPriority w:val="99"/>
    <w:qFormat/>
    <w:locked/>
    <w:rPr>
      <w:rFonts w:cs="Calibri"/>
      <w:sz w:val="28"/>
      <w:szCs w:val="28"/>
      <w:shd w:val="clear" w:color="auto" w:fill="FFFFFF"/>
    </w:rPr>
  </w:style>
  <w:style w:type="character" w:customStyle="1" w:styleId="1fff">
    <w:name w:val="Текст примечания Знак1"/>
    <w:uiPriority w:val="99"/>
    <w:qFormat/>
    <w:rPr>
      <w:rFonts w:ascii="Calibri" w:hAnsi="Calibri"/>
      <w:lang w:eastAsia="en-US"/>
    </w:rPr>
  </w:style>
  <w:style w:type="character" w:customStyle="1" w:styleId="affb">
    <w:name w:val="Тема примечания Знак"/>
    <w:link w:val="affa"/>
    <w:uiPriority w:val="99"/>
    <w:qFormat/>
    <w:rPr>
      <w:b/>
      <w:bCs/>
    </w:rPr>
  </w:style>
  <w:style w:type="character" w:customStyle="1" w:styleId="1fff0">
    <w:name w:val="Тема примечания Знак1"/>
    <w:basedOn w:val="aff9"/>
    <w:qFormat/>
    <w:rPr>
      <w:rFonts w:ascii="Times New Roman" w:eastAsia="Times New Roman" w:hAnsi="Times New Roman"/>
      <w:b/>
      <w:bCs/>
      <w:lang w:eastAsia="en-US"/>
    </w:rPr>
  </w:style>
  <w:style w:type="paragraph" w:customStyle="1" w:styleId="xl81">
    <w:name w:val="xl81"/>
    <w:basedOn w:val="af0"/>
    <w:qFormat/>
    <w:pPr>
      <w:pBdr>
        <w:top w:val="single" w:sz="8" w:space="0" w:color="FFFFFF"/>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216">
    <w:name w:val="Средняя сетка 21"/>
    <w:basedOn w:val="af0"/>
    <w:qFormat/>
    <w:pPr>
      <w:spacing w:after="0" w:line="360" w:lineRule="auto"/>
      <w:ind w:firstLine="709"/>
    </w:pPr>
    <w:rPr>
      <w:rFonts w:ascii="Times New Roman" w:eastAsia="Times New Roman" w:hAnsi="Times New Roman"/>
      <w:sz w:val="28"/>
      <w:szCs w:val="28"/>
    </w:rPr>
  </w:style>
  <w:style w:type="paragraph" w:customStyle="1" w:styleId="-11">
    <w:name w:val="Цветной список - Акцент 11"/>
    <w:basedOn w:val="af0"/>
    <w:link w:val="-10"/>
    <w:qFormat/>
    <w:pPr>
      <w:numPr>
        <w:numId w:val="14"/>
      </w:numPr>
      <w:spacing w:after="0" w:line="360" w:lineRule="auto"/>
      <w:jc w:val="both"/>
    </w:pPr>
    <w:rPr>
      <w:rFonts w:ascii="Times New Roman" w:eastAsia="Times New Roman" w:hAnsi="Times New Roman"/>
      <w:sz w:val="28"/>
      <w:szCs w:val="28"/>
    </w:rPr>
  </w:style>
  <w:style w:type="paragraph" w:customStyle="1" w:styleId="-110">
    <w:name w:val="Цветная сетка - Акцент 11"/>
    <w:basedOn w:val="af0"/>
    <w:next w:val="af0"/>
    <w:link w:val="-12"/>
    <w:qFormat/>
    <w:pPr>
      <w:spacing w:after="0" w:line="360" w:lineRule="auto"/>
      <w:ind w:firstLine="709"/>
    </w:pPr>
    <w:rPr>
      <w:rFonts w:ascii="Times New Roman" w:eastAsia="Times New Roman" w:hAnsi="Times New Roman"/>
      <w:i/>
      <w:iCs/>
      <w:sz w:val="24"/>
      <w:szCs w:val="24"/>
      <w:lang w:eastAsia="ru-RU"/>
    </w:rPr>
  </w:style>
  <w:style w:type="character" w:customStyle="1" w:styleId="-12">
    <w:name w:val="Цветная сетка - Акцент 1 Знак"/>
    <w:link w:val="-110"/>
    <w:qFormat/>
    <w:locked/>
    <w:rPr>
      <w:rFonts w:ascii="Times New Roman" w:eastAsia="Times New Roman" w:hAnsi="Times New Roman"/>
      <w:i/>
      <w:iCs/>
      <w:sz w:val="24"/>
      <w:szCs w:val="24"/>
    </w:rPr>
  </w:style>
  <w:style w:type="paragraph" w:customStyle="1" w:styleId="-21">
    <w:name w:val="Светлая заливка - Акцент 21"/>
    <w:basedOn w:val="af0"/>
    <w:next w:val="af0"/>
    <w:link w:val="-20"/>
    <w:qFormat/>
    <w:pPr>
      <w:spacing w:after="0" w:line="360" w:lineRule="auto"/>
      <w:ind w:left="720" w:right="720" w:firstLine="709"/>
    </w:pPr>
    <w:rPr>
      <w:rFonts w:ascii="Times New Roman" w:eastAsia="Times New Roman" w:hAnsi="Times New Roman"/>
      <w:b/>
      <w:bCs/>
      <w:i/>
      <w:iCs/>
      <w:sz w:val="24"/>
      <w:szCs w:val="24"/>
      <w:lang w:eastAsia="ru-RU"/>
    </w:rPr>
  </w:style>
  <w:style w:type="character" w:customStyle="1" w:styleId="-20">
    <w:name w:val="Светлая заливка - Акцент 2 Знак"/>
    <w:link w:val="-21"/>
    <w:qFormat/>
    <w:locked/>
    <w:rPr>
      <w:rFonts w:ascii="Times New Roman" w:eastAsia="Times New Roman" w:hAnsi="Times New Roman"/>
      <w:b/>
      <w:bCs/>
      <w:i/>
      <w:iCs/>
      <w:sz w:val="24"/>
      <w:szCs w:val="24"/>
    </w:rPr>
  </w:style>
  <w:style w:type="character" w:customStyle="1" w:styleId="1fff1">
    <w:name w:val="Слабое выделение1"/>
    <w:qFormat/>
    <w:rPr>
      <w:rFonts w:cs="Times New Roman"/>
      <w:i/>
      <w:iCs/>
      <w:color w:val="auto"/>
    </w:rPr>
  </w:style>
  <w:style w:type="character" w:customStyle="1" w:styleId="1fff2">
    <w:name w:val="Сильное выделение1"/>
    <w:qFormat/>
    <w:rPr>
      <w:rFonts w:cs="Times New Roman"/>
      <w:b/>
      <w:bCs/>
      <w:i/>
      <w:iCs/>
      <w:sz w:val="24"/>
      <w:szCs w:val="24"/>
      <w:u w:val="single"/>
    </w:rPr>
  </w:style>
  <w:style w:type="character" w:customStyle="1" w:styleId="1fff3">
    <w:name w:val="Слабая ссылка1"/>
    <w:qFormat/>
    <w:rPr>
      <w:rFonts w:cs="Times New Roman"/>
      <w:sz w:val="24"/>
      <w:szCs w:val="24"/>
      <w:u w:val="single"/>
    </w:rPr>
  </w:style>
  <w:style w:type="character" w:customStyle="1" w:styleId="1fff4">
    <w:name w:val="Сильная ссылка1"/>
    <w:qFormat/>
    <w:rPr>
      <w:rFonts w:cs="Times New Roman"/>
      <w:b/>
      <w:bCs/>
      <w:sz w:val="24"/>
      <w:szCs w:val="24"/>
      <w:u w:val="single"/>
    </w:rPr>
  </w:style>
  <w:style w:type="character" w:customStyle="1" w:styleId="1fff5">
    <w:name w:val="Название книги1"/>
    <w:qFormat/>
    <w:rPr>
      <w:rFonts w:ascii="Times New Roman" w:hAnsi="Times New Roman" w:cs="Times New Roman"/>
      <w:b/>
      <w:bCs/>
      <w:i/>
      <w:iCs/>
      <w:sz w:val="24"/>
      <w:szCs w:val="24"/>
    </w:rPr>
  </w:style>
  <w:style w:type="paragraph" w:customStyle="1" w:styleId="119">
    <w:name w:val="Заголовок оглавления11"/>
    <w:basedOn w:val="17"/>
    <w:next w:val="af0"/>
    <w:uiPriority w:val="99"/>
    <w:qFormat/>
    <w:pPr>
      <w:pageBreakBefore/>
      <w:spacing w:after="360" w:line="360" w:lineRule="auto"/>
      <w:outlineLvl w:val="9"/>
    </w:pPr>
    <w:rPr>
      <w:rFonts w:ascii="Times New Roman" w:hAnsi="Times New Roman"/>
      <w:caps/>
      <w:sz w:val="28"/>
      <w:szCs w:val="28"/>
    </w:rPr>
  </w:style>
  <w:style w:type="table" w:customStyle="1" w:styleId="1110">
    <w:name w:val="Сетка таблицы111"/>
    <w:basedOn w:val="af2"/>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Текст таблицы"/>
    <w:basedOn w:val="Default"/>
    <w:qFormat/>
    <w:rPr>
      <w:rFonts w:ascii="Times New Roman" w:hAnsi="Times New Roman" w:cs="Times New Roman"/>
      <w:lang w:eastAsia="en-US"/>
    </w:rPr>
  </w:style>
  <w:style w:type="character" w:customStyle="1" w:styleId="-10">
    <w:name w:val="Цветной список - Акцент 1 Знак"/>
    <w:link w:val="-11"/>
    <w:qFormat/>
    <w:locked/>
    <w:rPr>
      <w:rFonts w:ascii="Times New Roman" w:eastAsia="Times New Roman" w:hAnsi="Times New Roman"/>
      <w:sz w:val="28"/>
      <w:szCs w:val="28"/>
      <w:lang w:eastAsia="en-US"/>
    </w:rPr>
  </w:style>
  <w:style w:type="character" w:customStyle="1" w:styleId="aff7">
    <w:name w:val="Название объекта Знак"/>
    <w:link w:val="aff6"/>
    <w:uiPriority w:val="35"/>
    <w:qFormat/>
    <w:locked/>
    <w:rPr>
      <w:rFonts w:ascii="Times New Roman" w:eastAsia="Times New Roman" w:hAnsi="Times New Roman"/>
      <w:b/>
      <w:bCs/>
    </w:rPr>
  </w:style>
  <w:style w:type="character" w:customStyle="1" w:styleId="afffffff8">
    <w:name w:val="ТЗ Обычный Знак"/>
    <w:link w:val="afffffff9"/>
    <w:qFormat/>
    <w:locked/>
    <w:rPr>
      <w:sz w:val="24"/>
    </w:rPr>
  </w:style>
  <w:style w:type="paragraph" w:customStyle="1" w:styleId="afffffff9">
    <w:name w:val="ТЗ Обычный"/>
    <w:link w:val="afffffff8"/>
    <w:qFormat/>
    <w:pPr>
      <w:spacing w:line="360" w:lineRule="auto"/>
      <w:ind w:firstLine="425"/>
      <w:jc w:val="both"/>
    </w:pPr>
    <w:rPr>
      <w:rFonts w:ascii="Calibri" w:hAnsi="Calibri"/>
      <w:sz w:val="24"/>
    </w:rPr>
  </w:style>
  <w:style w:type="character" w:customStyle="1" w:styleId="afffffffa">
    <w:name w:val="ТЗ Перечисление Знак"/>
    <w:link w:val="af"/>
    <w:qFormat/>
    <w:locked/>
    <w:rPr>
      <w:sz w:val="24"/>
      <w:szCs w:val="24"/>
    </w:rPr>
  </w:style>
  <w:style w:type="paragraph" w:customStyle="1" w:styleId="af">
    <w:name w:val="ТЗ Перечисление"/>
    <w:link w:val="afffffffa"/>
    <w:qFormat/>
    <w:pPr>
      <w:numPr>
        <w:numId w:val="15"/>
      </w:numPr>
      <w:tabs>
        <w:tab w:val="left" w:pos="851"/>
      </w:tabs>
      <w:spacing w:line="360" w:lineRule="auto"/>
      <w:ind w:left="851"/>
      <w:jc w:val="both"/>
    </w:pPr>
    <w:rPr>
      <w:rFonts w:ascii="Calibri" w:hAnsi="Calibri"/>
      <w:sz w:val="24"/>
      <w:szCs w:val="24"/>
    </w:rPr>
  </w:style>
  <w:style w:type="character" w:customStyle="1" w:styleId="CharChar2">
    <w:name w:val="Обычный Char Char"/>
    <w:qFormat/>
    <w:locked/>
    <w:rPr>
      <w:snapToGrid w:val="0"/>
      <w:sz w:val="24"/>
    </w:rPr>
  </w:style>
  <w:style w:type="paragraph" w:customStyle="1" w:styleId="217">
    <w:name w:val="Список 21"/>
    <w:basedOn w:val="1f3"/>
    <w:qFormat/>
    <w:pPr>
      <w:suppressAutoHyphens w:val="0"/>
      <w:spacing w:before="0" w:after="0" w:line="360" w:lineRule="auto"/>
      <w:jc w:val="both"/>
    </w:pPr>
    <w:rPr>
      <w:szCs w:val="24"/>
      <w:lang w:val="en-US" w:eastAsia="ru-RU"/>
    </w:rPr>
  </w:style>
  <w:style w:type="paragraph" w:customStyle="1" w:styleId="0">
    <w:name w:val="_Текст0_ПереченьТерминов"/>
    <w:qFormat/>
    <w:pPr>
      <w:spacing w:before="20" w:after="220"/>
      <w:jc w:val="both"/>
    </w:pPr>
    <w:rPr>
      <w:rFonts w:ascii="Arial" w:eastAsia="Times New Roman" w:hAnsi="Arial" w:cs="Arial"/>
      <w:sz w:val="24"/>
      <w:szCs w:val="24"/>
    </w:rPr>
  </w:style>
  <w:style w:type="paragraph" w:customStyle="1" w:styleId="1fff6">
    <w:name w:val="Нумерованный список 1"/>
    <w:basedOn w:val="af0"/>
    <w:qFormat/>
    <w:pPr>
      <w:spacing w:after="0" w:line="360" w:lineRule="auto"/>
      <w:ind w:left="1211" w:hanging="360"/>
      <w:jc w:val="both"/>
    </w:pPr>
    <w:rPr>
      <w:rFonts w:ascii="Times New Roman" w:eastAsia="Times New Roman" w:hAnsi="Times New Roman"/>
      <w:sz w:val="24"/>
      <w:szCs w:val="24"/>
      <w:lang w:eastAsia="ru-RU"/>
    </w:rPr>
  </w:style>
  <w:style w:type="paragraph" w:customStyle="1" w:styleId="1-2-1">
    <w:name w:val="Маркированный список 1-2-1"/>
    <w:basedOn w:val="af0"/>
    <w:qFormat/>
    <w:pPr>
      <w:spacing w:after="0" w:line="360" w:lineRule="auto"/>
      <w:ind w:left="1418" w:hanging="284"/>
      <w:jc w:val="both"/>
    </w:pPr>
    <w:rPr>
      <w:rFonts w:ascii="Times New Roman" w:eastAsia="Times New Roman" w:hAnsi="Times New Roman"/>
      <w:sz w:val="24"/>
      <w:szCs w:val="24"/>
      <w:lang w:eastAsia="ru-RU"/>
    </w:rPr>
  </w:style>
  <w:style w:type="paragraph" w:customStyle="1" w:styleId="phlistitemized1">
    <w:name w:val="ph_list_itemized_1"/>
    <w:basedOn w:val="phnormal"/>
    <w:link w:val="phlistitemized10"/>
    <w:qFormat/>
    <w:pPr>
      <w:numPr>
        <w:numId w:val="16"/>
      </w:numPr>
    </w:pPr>
  </w:style>
  <w:style w:type="paragraph" w:customStyle="1" w:styleId="phnormal">
    <w:name w:val="ph_normal"/>
    <w:basedOn w:val="af0"/>
    <w:link w:val="phnormal1"/>
    <w:autoRedefine/>
    <w:qFormat/>
    <w:pPr>
      <w:spacing w:after="0" w:line="480" w:lineRule="auto"/>
      <w:ind w:right="284" w:firstLine="720"/>
      <w:jc w:val="both"/>
    </w:pPr>
    <w:rPr>
      <w:rFonts w:ascii="Arial" w:eastAsia="Times New Roman" w:hAnsi="Arial"/>
      <w:sz w:val="20"/>
      <w:szCs w:val="20"/>
      <w:lang w:eastAsia="ru-RU"/>
    </w:rPr>
  </w:style>
  <w:style w:type="character" w:customStyle="1" w:styleId="phnormal1">
    <w:name w:val="ph_normal Знак1"/>
    <w:link w:val="phnormal"/>
    <w:qFormat/>
    <w:locked/>
    <w:rPr>
      <w:rFonts w:ascii="Arial" w:eastAsia="Times New Roman" w:hAnsi="Arial"/>
    </w:rPr>
  </w:style>
  <w:style w:type="character" w:customStyle="1" w:styleId="phlistitemized10">
    <w:name w:val="ph_list_itemized_1 Знак"/>
    <w:link w:val="phlistitemized1"/>
    <w:qFormat/>
    <w:locked/>
    <w:rPr>
      <w:rFonts w:ascii="Arial" w:eastAsia="Times New Roman" w:hAnsi="Arial"/>
    </w:rPr>
  </w:style>
  <w:style w:type="paragraph" w:customStyle="1" w:styleId="1-2">
    <w:name w:val="Маркированный список 1-2"/>
    <w:basedOn w:val="afffb"/>
    <w:qFormat/>
    <w:pPr>
      <w:numPr>
        <w:numId w:val="17"/>
      </w:numPr>
      <w:spacing w:beforeLines="0" w:afterLines="0" w:after="0" w:line="360" w:lineRule="auto"/>
      <w:ind w:left="1191" w:hanging="340"/>
    </w:pPr>
    <w:rPr>
      <w:rFonts w:ascii="Times New Roman" w:hAnsi="Times New Roman"/>
      <w:szCs w:val="24"/>
    </w:rPr>
  </w:style>
  <w:style w:type="paragraph" w:customStyle="1" w:styleId="310">
    <w:name w:val="Список 31"/>
    <w:basedOn w:val="1f3"/>
    <w:qFormat/>
    <w:pPr>
      <w:numPr>
        <w:numId w:val="18"/>
      </w:numPr>
      <w:tabs>
        <w:tab w:val="clear" w:pos="1571"/>
      </w:tabs>
      <w:suppressAutoHyphens w:val="0"/>
      <w:spacing w:before="0" w:after="0" w:line="360" w:lineRule="auto"/>
      <w:ind w:left="450" w:hanging="450"/>
      <w:jc w:val="both"/>
    </w:pPr>
    <w:rPr>
      <w:szCs w:val="24"/>
      <w:lang w:eastAsia="ru-RU"/>
    </w:rPr>
  </w:style>
  <w:style w:type="paragraph" w:customStyle="1" w:styleId="aa">
    <w:name w:val="Маркир. список"/>
    <w:basedOn w:val="afff9"/>
    <w:qFormat/>
    <w:pPr>
      <w:numPr>
        <w:numId w:val="19"/>
      </w:numPr>
      <w:tabs>
        <w:tab w:val="left" w:pos="630"/>
      </w:tabs>
      <w:suppressAutoHyphens w:val="0"/>
      <w:autoSpaceDE/>
      <w:spacing w:after="0"/>
      <w:jc w:val="both"/>
    </w:pPr>
    <w:rPr>
      <w:color w:val="auto"/>
      <w:sz w:val="28"/>
      <w:szCs w:val="28"/>
    </w:rPr>
  </w:style>
  <w:style w:type="paragraph" w:customStyle="1" w:styleId="western1">
    <w:name w:val="western1"/>
    <w:basedOn w:val="af0"/>
    <w:qFormat/>
    <w:pPr>
      <w:spacing w:before="100" w:beforeAutospacing="1" w:after="119" w:line="198" w:lineRule="atLeast"/>
      <w:ind w:firstLine="709"/>
      <w:jc w:val="center"/>
    </w:pPr>
    <w:rPr>
      <w:rFonts w:ascii="Times New Roman" w:eastAsia="Times New Roman" w:hAnsi="Times New Roman"/>
      <w:b/>
      <w:bCs/>
      <w:sz w:val="18"/>
      <w:szCs w:val="18"/>
      <w:lang w:eastAsia="ru-RU"/>
    </w:rPr>
  </w:style>
  <w:style w:type="paragraph" w:customStyle="1" w:styleId="sdfootnote">
    <w:name w:val="sdfootnote"/>
    <w:basedOn w:val="af0"/>
    <w:qFormat/>
    <w:pPr>
      <w:spacing w:before="100" w:beforeAutospacing="1" w:after="0" w:line="240" w:lineRule="auto"/>
      <w:ind w:left="284" w:hanging="284"/>
    </w:pPr>
    <w:rPr>
      <w:rFonts w:ascii="Times New Roman" w:eastAsia="Times New Roman" w:hAnsi="Times New Roman"/>
      <w:sz w:val="20"/>
      <w:szCs w:val="20"/>
      <w:lang w:eastAsia="ru-RU"/>
    </w:rPr>
  </w:style>
  <w:style w:type="paragraph" w:customStyle="1" w:styleId="ac">
    <w:name w:val="Элемент списка"/>
    <w:basedOn w:val="afff2"/>
    <w:qFormat/>
    <w:pPr>
      <w:widowControl w:val="0"/>
      <w:numPr>
        <w:numId w:val="20"/>
      </w:numPr>
      <w:tabs>
        <w:tab w:val="clear" w:pos="9360"/>
      </w:tabs>
      <w:autoSpaceDE w:val="0"/>
      <w:spacing w:before="120" w:after="120" w:line="240" w:lineRule="auto"/>
      <w:jc w:val="both"/>
    </w:pPr>
    <w:rPr>
      <w:color w:val="auto"/>
      <w:lang w:eastAsia="ar-SA"/>
    </w:rPr>
  </w:style>
  <w:style w:type="paragraph" w:customStyle="1" w:styleId="1fff7">
    <w:name w:val="Знак Знак Знак Знак Знак Знак1 Знак Знак Знак Знак Знак Знак Знак Знак Знак Знак"/>
    <w:basedOn w:val="af0"/>
    <w:qFormat/>
    <w:pPr>
      <w:widowControl w:val="0"/>
      <w:adjustRightInd w:val="0"/>
      <w:spacing w:after="160" w:line="240" w:lineRule="exact"/>
      <w:ind w:firstLine="709"/>
      <w:jc w:val="right"/>
    </w:pPr>
    <w:rPr>
      <w:rFonts w:ascii="Times New Roman" w:eastAsia="Times New Roman" w:hAnsi="Times New Roman"/>
      <w:sz w:val="20"/>
      <w:szCs w:val="20"/>
      <w:lang w:val="en-GB"/>
    </w:rPr>
  </w:style>
  <w:style w:type="paragraph" w:customStyle="1" w:styleId="11a">
    <w:name w:val="Знак Знак Знак Знак Знак Знак1 Знак Знак Знак Знак Знак Знак Знак Знак Знак Знак1"/>
    <w:basedOn w:val="af0"/>
    <w:qFormat/>
    <w:pPr>
      <w:widowControl w:val="0"/>
      <w:adjustRightInd w:val="0"/>
      <w:spacing w:after="160" w:line="240" w:lineRule="exact"/>
      <w:ind w:firstLine="709"/>
      <w:jc w:val="right"/>
    </w:pPr>
    <w:rPr>
      <w:rFonts w:ascii="Times New Roman" w:eastAsia="Times New Roman" w:hAnsi="Times New Roman"/>
      <w:sz w:val="20"/>
      <w:szCs w:val="20"/>
      <w:lang w:val="en-GB"/>
    </w:rPr>
  </w:style>
  <w:style w:type="paragraph" w:customStyle="1" w:styleId="15">
    <w:name w:val="1_УР"/>
    <w:basedOn w:val="17"/>
    <w:autoRedefine/>
    <w:qFormat/>
    <w:pPr>
      <w:pageBreakBefore/>
      <w:numPr>
        <w:numId w:val="21"/>
      </w:numPr>
      <w:tabs>
        <w:tab w:val="left" w:pos="851"/>
        <w:tab w:val="left" w:pos="992"/>
      </w:tabs>
      <w:suppressAutoHyphens/>
      <w:spacing w:before="120" w:after="240" w:line="360" w:lineRule="auto"/>
      <w:ind w:left="992" w:hanging="283"/>
      <w:jc w:val="center"/>
    </w:pPr>
    <w:rPr>
      <w:rFonts w:ascii="Times New Roman" w:eastAsia="Arial Unicode MS" w:hAnsi="Times New Roman" w:cs="Arial Unicode MS"/>
      <w:i/>
      <w:iCs/>
      <w:kern w:val="1"/>
      <w:szCs w:val="28"/>
      <w:lang w:eastAsia="ar-SA"/>
    </w:rPr>
  </w:style>
  <w:style w:type="paragraph" w:customStyle="1" w:styleId="25">
    <w:name w:val="2_УР"/>
    <w:basedOn w:val="28"/>
    <w:autoRedefine/>
    <w:qFormat/>
    <w:pPr>
      <w:numPr>
        <w:ilvl w:val="1"/>
        <w:numId w:val="21"/>
      </w:numPr>
      <w:tabs>
        <w:tab w:val="left" w:pos="993"/>
      </w:tabs>
      <w:suppressAutoHyphens/>
      <w:spacing w:line="360" w:lineRule="auto"/>
      <w:jc w:val="left"/>
    </w:pPr>
    <w:rPr>
      <w:rFonts w:eastAsia="Arial Unicode MS" w:cs="Arial Unicode MS"/>
      <w:bCs w:val="0"/>
      <w:i/>
      <w:sz w:val="24"/>
      <w:lang w:eastAsia="ru-RU"/>
    </w:rPr>
  </w:style>
  <w:style w:type="paragraph" w:customStyle="1" w:styleId="33">
    <w:name w:val="3_УР"/>
    <w:basedOn w:val="35"/>
    <w:autoRedefine/>
    <w:qFormat/>
    <w:pPr>
      <w:numPr>
        <w:ilvl w:val="2"/>
        <w:numId w:val="21"/>
      </w:numPr>
      <w:tabs>
        <w:tab w:val="left" w:pos="1134"/>
      </w:tabs>
      <w:suppressAutoHyphens/>
      <w:spacing w:before="120" w:after="120" w:line="360" w:lineRule="auto"/>
      <w:jc w:val="left"/>
    </w:pPr>
    <w:rPr>
      <w:rFonts w:eastAsia="Arial Unicode MS" w:cs="Arial Unicode MS"/>
      <w:i/>
      <w:iCs/>
      <w:sz w:val="24"/>
      <w:szCs w:val="24"/>
      <w:lang w:eastAsia="ar-SA"/>
    </w:rPr>
  </w:style>
  <w:style w:type="paragraph" w:customStyle="1" w:styleId="4">
    <w:name w:val="4_УР"/>
    <w:basedOn w:val="40"/>
    <w:autoRedefine/>
    <w:qFormat/>
    <w:pPr>
      <w:keepNext w:val="0"/>
      <w:numPr>
        <w:ilvl w:val="3"/>
        <w:numId w:val="21"/>
      </w:numPr>
      <w:tabs>
        <w:tab w:val="left" w:pos="2268"/>
        <w:tab w:val="left" w:pos="3544"/>
      </w:tabs>
      <w:suppressAutoHyphens/>
      <w:spacing w:before="120" w:after="120" w:line="312" w:lineRule="auto"/>
    </w:pPr>
    <w:rPr>
      <w:rFonts w:ascii="Times New Roman" w:eastAsia="Arial Unicode MS" w:hAnsi="Times New Roman" w:cs="Arial Unicode MS"/>
      <w:bCs w:val="0"/>
      <w:i/>
      <w:iCs/>
      <w:sz w:val="24"/>
      <w:szCs w:val="24"/>
      <w:lang w:eastAsia="ar-SA"/>
    </w:rPr>
  </w:style>
  <w:style w:type="paragraph" w:customStyle="1" w:styleId="2ff0">
    <w:name w:val="Абзац списка2"/>
    <w:basedOn w:val="af0"/>
    <w:link w:val="ListParagraphChar"/>
    <w:qFormat/>
    <w:pPr>
      <w:spacing w:after="0" w:line="240" w:lineRule="auto"/>
      <w:ind w:left="720"/>
    </w:pPr>
    <w:rPr>
      <w:rFonts w:ascii="Times New Roman" w:eastAsia="Times New Roman" w:hAnsi="Times New Roman"/>
    </w:rPr>
  </w:style>
  <w:style w:type="character" w:customStyle="1" w:styleId="ListParagraphChar">
    <w:name w:val="List Paragraph Char"/>
    <w:link w:val="2ff0"/>
    <w:qFormat/>
    <w:locked/>
    <w:rPr>
      <w:rFonts w:ascii="Times New Roman" w:eastAsia="Times New Roman" w:hAnsi="Times New Roman"/>
      <w:sz w:val="22"/>
      <w:szCs w:val="22"/>
      <w:lang w:eastAsia="en-US"/>
    </w:rPr>
  </w:style>
  <w:style w:type="paragraph" w:customStyle="1" w:styleId="afffffffb">
    <w:name w:val="Свободная форма"/>
    <w:qFormat/>
    <w:rPr>
      <w:rFonts w:eastAsia="Times New Roman"/>
      <w:color w:val="000000"/>
    </w:rPr>
  </w:style>
  <w:style w:type="paragraph" w:customStyle="1" w:styleId="a4">
    <w:name w:val="Абзац первого уровня"/>
    <w:basedOn w:val="af0"/>
    <w:link w:val="afffffffc"/>
    <w:qFormat/>
    <w:pPr>
      <w:numPr>
        <w:numId w:val="22"/>
      </w:numPr>
      <w:spacing w:before="120" w:after="120" w:line="240" w:lineRule="auto"/>
      <w:jc w:val="both"/>
    </w:pPr>
    <w:rPr>
      <w:rFonts w:eastAsia="Times New Roman" w:cs="Calibri"/>
      <w:sz w:val="24"/>
      <w:szCs w:val="24"/>
      <w:lang w:eastAsia="ru-RU"/>
    </w:rPr>
  </w:style>
  <w:style w:type="paragraph" w:customStyle="1" w:styleId="afffffffd">
    <w:name w:val="Абзац второго уровня"/>
    <w:basedOn w:val="af0"/>
    <w:link w:val="afffffffe"/>
    <w:qFormat/>
    <w:pPr>
      <w:spacing w:before="120" w:after="120" w:line="240" w:lineRule="auto"/>
      <w:jc w:val="both"/>
    </w:pPr>
    <w:rPr>
      <w:rFonts w:eastAsia="Times New Roman" w:cs="Calibri"/>
      <w:sz w:val="24"/>
      <w:szCs w:val="24"/>
      <w:lang w:eastAsia="ru-RU"/>
    </w:rPr>
  </w:style>
  <w:style w:type="character" w:customStyle="1" w:styleId="afffffffc">
    <w:name w:val="Абзац первого уровня Знак"/>
    <w:link w:val="a4"/>
    <w:qFormat/>
    <w:locked/>
    <w:rPr>
      <w:rFonts w:eastAsia="Times New Roman" w:cs="Calibri"/>
      <w:sz w:val="24"/>
      <w:szCs w:val="24"/>
    </w:rPr>
  </w:style>
  <w:style w:type="character" w:customStyle="1" w:styleId="afffffffe">
    <w:name w:val="Абзац второго уровня Знак"/>
    <w:link w:val="afffffffd"/>
    <w:qFormat/>
    <w:locked/>
    <w:rPr>
      <w:rFonts w:eastAsia="Times New Roman" w:cs="Calibri"/>
      <w:sz w:val="24"/>
      <w:szCs w:val="24"/>
    </w:rPr>
  </w:style>
  <w:style w:type="paragraph" w:customStyle="1" w:styleId="ThreatModellingPT">
    <w:name w:val="ThreatModelling_PT"/>
    <w:basedOn w:val="af0"/>
    <w:qFormat/>
    <w:pPr>
      <w:shd w:val="clear" w:color="auto" w:fill="FFFFFF"/>
      <w:spacing w:after="0" w:line="240" w:lineRule="auto"/>
      <w:ind w:firstLine="567"/>
      <w:jc w:val="both"/>
    </w:pPr>
    <w:rPr>
      <w:rFonts w:ascii="Times New Roman" w:hAnsi="Times New Roman"/>
      <w:color w:val="000000"/>
      <w:sz w:val="20"/>
      <w:szCs w:val="26"/>
      <w:lang w:eastAsia="ru-RU"/>
    </w:rPr>
  </w:style>
  <w:style w:type="paragraph" w:customStyle="1" w:styleId="1fff8">
    <w:name w:val="Рецензия1"/>
    <w:hidden/>
    <w:uiPriority w:val="99"/>
    <w:semiHidden/>
    <w:qFormat/>
    <w:rPr>
      <w:rFonts w:eastAsia="Times New Roman"/>
      <w:sz w:val="28"/>
      <w:szCs w:val="28"/>
      <w:lang w:eastAsia="en-US"/>
    </w:rPr>
  </w:style>
  <w:style w:type="character" w:customStyle="1" w:styleId="2ff1">
    <w:name w:val="Слабое выделение2"/>
    <w:qFormat/>
    <w:rPr>
      <w:rFonts w:cs="Times New Roman"/>
      <w:i/>
      <w:iCs/>
      <w:color w:val="auto"/>
    </w:rPr>
  </w:style>
  <w:style w:type="character" w:customStyle="1" w:styleId="2ff2">
    <w:name w:val="Сильное выделение2"/>
    <w:qFormat/>
    <w:rPr>
      <w:rFonts w:cs="Times New Roman"/>
      <w:b/>
      <w:bCs/>
      <w:i/>
      <w:iCs/>
      <w:sz w:val="24"/>
      <w:szCs w:val="24"/>
      <w:u w:val="single"/>
    </w:rPr>
  </w:style>
  <w:style w:type="character" w:customStyle="1" w:styleId="2ff3">
    <w:name w:val="Слабая ссылка2"/>
    <w:qFormat/>
    <w:rPr>
      <w:rFonts w:cs="Times New Roman"/>
      <w:sz w:val="24"/>
      <w:szCs w:val="24"/>
      <w:u w:val="single"/>
    </w:rPr>
  </w:style>
  <w:style w:type="character" w:customStyle="1" w:styleId="2ff4">
    <w:name w:val="Сильная ссылка2"/>
    <w:qFormat/>
    <w:rPr>
      <w:rFonts w:cs="Times New Roman"/>
      <w:b/>
      <w:bCs/>
      <w:sz w:val="24"/>
      <w:szCs w:val="24"/>
      <w:u w:val="single"/>
    </w:rPr>
  </w:style>
  <w:style w:type="character" w:customStyle="1" w:styleId="2ff5">
    <w:name w:val="Название книги2"/>
    <w:qFormat/>
    <w:rPr>
      <w:rFonts w:ascii="Times New Roman" w:hAnsi="Times New Roman" w:cs="Times New Roman"/>
      <w:b/>
      <w:bCs/>
      <w:i/>
      <w:iCs/>
      <w:sz w:val="24"/>
      <w:szCs w:val="24"/>
    </w:rPr>
  </w:style>
  <w:style w:type="paragraph" w:customStyle="1" w:styleId="2ff6">
    <w:name w:val="Заголовок оглавления2"/>
    <w:basedOn w:val="17"/>
    <w:next w:val="af0"/>
    <w:qFormat/>
    <w:pPr>
      <w:pageBreakBefore/>
      <w:spacing w:after="360" w:line="360" w:lineRule="auto"/>
      <w:outlineLvl w:val="9"/>
    </w:pPr>
    <w:rPr>
      <w:rFonts w:ascii="Times New Roman" w:hAnsi="Times New Roman"/>
      <w:caps/>
      <w:sz w:val="28"/>
      <w:szCs w:val="28"/>
    </w:rPr>
  </w:style>
  <w:style w:type="paragraph" w:customStyle="1" w:styleId="3f7">
    <w:name w:val="Абзац списка3"/>
    <w:basedOn w:val="af0"/>
    <w:qFormat/>
    <w:pPr>
      <w:spacing w:after="0" w:line="240" w:lineRule="auto"/>
      <w:ind w:left="720"/>
    </w:pPr>
    <w:rPr>
      <w:rFonts w:ascii="Times New Roman" w:eastAsia="Times New Roman" w:hAnsi="Times New Roman"/>
    </w:rPr>
  </w:style>
  <w:style w:type="character" w:customStyle="1" w:styleId="ConsNonformat0">
    <w:name w:val="ConsNonformat Знак"/>
    <w:link w:val="ConsNonformat"/>
    <w:qFormat/>
    <w:rPr>
      <w:rFonts w:ascii="Courier New" w:eastAsia="Times New Roman" w:hAnsi="Courier New" w:cs="Courier New"/>
    </w:rPr>
  </w:style>
  <w:style w:type="character" w:customStyle="1" w:styleId="2ff7">
    <w:name w:val="Стиль2 Знак"/>
    <w:qFormat/>
    <w:rPr>
      <w:rFonts w:ascii="Courier New" w:hAnsi="Courier New" w:cs="Courier New"/>
      <w:b/>
      <w:sz w:val="24"/>
      <w:szCs w:val="24"/>
    </w:rPr>
  </w:style>
  <w:style w:type="paragraph" w:customStyle="1" w:styleId="BodyTextIndent21">
    <w:name w:val="Body Text Indent 21"/>
    <w:basedOn w:val="af0"/>
    <w:qFormat/>
    <w:pPr>
      <w:widowControl w:val="0"/>
      <w:suppressAutoHyphens/>
      <w:spacing w:after="0" w:line="240" w:lineRule="auto"/>
      <w:ind w:left="1418" w:hanging="698"/>
      <w:jc w:val="both"/>
    </w:pPr>
    <w:rPr>
      <w:rFonts w:ascii="Times New Roman" w:eastAsia="Lucida Sans Unicode" w:hAnsi="Times New Roman"/>
      <w:kern w:val="1"/>
      <w:szCs w:val="20"/>
      <w:lang w:eastAsia="ru-RU"/>
    </w:rPr>
  </w:style>
  <w:style w:type="character" w:customStyle="1" w:styleId="FontStyle23">
    <w:name w:val="Font Style23"/>
    <w:qFormat/>
    <w:rPr>
      <w:rFonts w:ascii="Times New Roman" w:hAnsi="Times New Roman" w:cs="Times New Roman"/>
      <w:sz w:val="22"/>
      <w:szCs w:val="22"/>
    </w:rPr>
  </w:style>
  <w:style w:type="character" w:customStyle="1" w:styleId="FontStyle26">
    <w:name w:val="Font Style26"/>
    <w:qFormat/>
    <w:rPr>
      <w:rFonts w:ascii="Tahoma" w:hAnsi="Tahoma" w:cs="Tahoma"/>
      <w:i/>
      <w:iCs/>
      <w:spacing w:val="20"/>
      <w:sz w:val="20"/>
      <w:szCs w:val="20"/>
    </w:rPr>
  </w:style>
  <w:style w:type="paragraph" w:customStyle="1" w:styleId="SiteNN-P">
    <w:name w:val="SiteNN-P"/>
    <w:basedOn w:val="af0"/>
    <w:qFormat/>
    <w:pPr>
      <w:suppressAutoHyphens/>
      <w:spacing w:after="113" w:line="240" w:lineRule="auto"/>
    </w:pPr>
    <w:rPr>
      <w:rFonts w:ascii="Arial" w:eastAsia="DejaVu Sans" w:hAnsi="Arial"/>
      <w:kern w:val="1"/>
      <w:szCs w:val="24"/>
      <w:lang w:eastAsia="ru-RU"/>
    </w:rPr>
  </w:style>
  <w:style w:type="paragraph" w:customStyle="1" w:styleId="BodyA">
    <w:name w:val="Body A"/>
    <w:qFormat/>
    <w:pPr>
      <w:suppressAutoHyphens/>
      <w:spacing w:after="180" w:line="312" w:lineRule="auto"/>
    </w:pPr>
    <w:rPr>
      <w:rFonts w:ascii="Helvetica Neue Light" w:eastAsia="Times New Roman" w:hAnsi="Helvetica Neue Light"/>
      <w:color w:val="000000"/>
      <w:sz w:val="18"/>
      <w:lang w:val="en-US"/>
    </w:rPr>
  </w:style>
  <w:style w:type="paragraph" w:customStyle="1" w:styleId="a9">
    <w:name w:val="Список (марк)"/>
    <w:basedOn w:val="af0"/>
    <w:qFormat/>
    <w:pPr>
      <w:numPr>
        <w:numId w:val="23"/>
      </w:numPr>
      <w:tabs>
        <w:tab w:val="left" w:pos="1780"/>
      </w:tabs>
      <w:spacing w:after="0" w:line="360" w:lineRule="auto"/>
      <w:ind w:right="136"/>
      <w:jc w:val="both"/>
    </w:pPr>
    <w:rPr>
      <w:rFonts w:ascii="Times New Roman" w:eastAsia="Times New Roman" w:hAnsi="Times New Roman"/>
      <w:sz w:val="28"/>
      <w:szCs w:val="20"/>
      <w:lang w:eastAsia="ru-RU"/>
    </w:rPr>
  </w:style>
  <w:style w:type="paragraph" w:customStyle="1" w:styleId="Heading2A">
    <w:name w:val="Heading 2 A"/>
    <w:next w:val="BodyA"/>
    <w:qFormat/>
    <w:pPr>
      <w:keepNext/>
      <w:suppressAutoHyphens/>
      <w:spacing w:before="180" w:line="312" w:lineRule="auto"/>
      <w:outlineLvl w:val="1"/>
    </w:pPr>
    <w:rPr>
      <w:rFonts w:ascii="Helvetica Neue" w:eastAsia="Times New Roman" w:hAnsi="Helvetica Neue"/>
      <w:b/>
      <w:color w:val="22557E"/>
      <w:lang w:val="en-US"/>
    </w:rPr>
  </w:style>
  <w:style w:type="paragraph" w:customStyle="1" w:styleId="BodyBold">
    <w:name w:val="Body Bold"/>
    <w:qFormat/>
    <w:pPr>
      <w:suppressAutoHyphens/>
      <w:spacing w:after="180"/>
    </w:pPr>
    <w:rPr>
      <w:rFonts w:ascii="Helvetica Neue" w:eastAsia="Times New Roman" w:hAnsi="Helvetica Neue"/>
      <w:b/>
      <w:color w:val="084768"/>
      <w:sz w:val="18"/>
      <w:lang w:val="en-US"/>
    </w:rPr>
  </w:style>
  <w:style w:type="paragraph" w:customStyle="1" w:styleId="BodyBulletA">
    <w:name w:val="Body Bullet A"/>
    <w:qFormat/>
    <w:pPr>
      <w:tabs>
        <w:tab w:val="left" w:pos="180"/>
      </w:tabs>
      <w:suppressAutoHyphens/>
      <w:spacing w:line="312" w:lineRule="auto"/>
    </w:pPr>
    <w:rPr>
      <w:rFonts w:ascii="Helvetica Neue Light" w:eastAsia="Times New Roman" w:hAnsi="Helvetica Neue Light"/>
      <w:color w:val="000000"/>
      <w:sz w:val="18"/>
    </w:rPr>
  </w:style>
  <w:style w:type="paragraph" w:customStyle="1" w:styleId="SiteNN-H3">
    <w:name w:val="SiteNN-H3"/>
    <w:basedOn w:val="35"/>
    <w:qFormat/>
    <w:pPr>
      <w:suppressAutoHyphens/>
      <w:spacing w:before="240" w:after="120"/>
      <w:jc w:val="left"/>
    </w:pPr>
    <w:rPr>
      <w:rFonts w:ascii="Georgia" w:eastAsia="DejaVu Sans" w:hAnsi="Georgia" w:cs="Georgia"/>
      <w:b w:val="0"/>
      <w:i/>
      <w:color w:val="auto"/>
      <w:kern w:val="1"/>
      <w:sz w:val="28"/>
      <w:szCs w:val="28"/>
      <w:lang w:eastAsia="ru-RU"/>
    </w:rPr>
  </w:style>
  <w:style w:type="paragraph" w:customStyle="1" w:styleId="SiteNN-H2">
    <w:name w:val="SiteNN-H2"/>
    <w:basedOn w:val="28"/>
    <w:qFormat/>
    <w:pPr>
      <w:suppressAutoHyphens/>
      <w:spacing w:before="240" w:after="120"/>
      <w:jc w:val="left"/>
    </w:pPr>
    <w:rPr>
      <w:rFonts w:ascii="Georgia" w:eastAsia="DejaVu Sans" w:hAnsi="Georgia" w:cs="Georgia"/>
      <w:b w:val="0"/>
      <w:i/>
      <w:iCs/>
      <w:kern w:val="1"/>
      <w:sz w:val="32"/>
      <w:szCs w:val="28"/>
      <w:lang w:eastAsia="ru-RU"/>
    </w:rPr>
  </w:style>
  <w:style w:type="paragraph" w:customStyle="1" w:styleId="SiteNN-H1">
    <w:name w:val="SiteNN-H1"/>
    <w:basedOn w:val="17"/>
    <w:qFormat/>
    <w:pPr>
      <w:suppressAutoHyphens/>
      <w:spacing w:after="120" w:line="240" w:lineRule="auto"/>
    </w:pPr>
    <w:rPr>
      <w:rFonts w:ascii="Georgia" w:eastAsia="DejaVu Sans" w:hAnsi="Georgia" w:cs="Georgia"/>
      <w:b w:val="0"/>
      <w:i/>
      <w:kern w:val="1"/>
      <w:sz w:val="40"/>
      <w:lang w:eastAsia="ru-RU"/>
    </w:rPr>
  </w:style>
  <w:style w:type="paragraph" w:customStyle="1" w:styleId="affffffff">
    <w:name w:val="Таблица_текст"/>
    <w:basedOn w:val="afff2"/>
    <w:qFormat/>
    <w:pPr>
      <w:tabs>
        <w:tab w:val="clear" w:pos="9360"/>
      </w:tabs>
      <w:suppressAutoHyphens w:val="0"/>
      <w:spacing w:after="60" w:line="240" w:lineRule="auto"/>
      <w:ind w:firstLine="720"/>
      <w:jc w:val="both"/>
    </w:pPr>
    <w:rPr>
      <w:rFonts w:cs="Arial"/>
      <w:color w:val="auto"/>
      <w:spacing w:val="-5"/>
      <w:sz w:val="22"/>
      <w:lang w:eastAsia="en-US"/>
    </w:rPr>
  </w:style>
  <w:style w:type="character" w:customStyle="1" w:styleId="DFN">
    <w:name w:val="DFN"/>
    <w:qFormat/>
    <w:rPr>
      <w:b/>
    </w:rPr>
  </w:style>
  <w:style w:type="character" w:customStyle="1" w:styleId="FontStyle21">
    <w:name w:val="Font Style21"/>
    <w:qFormat/>
    <w:rPr>
      <w:rFonts w:ascii="Times New Roman" w:hAnsi="Times New Roman" w:cs="Times New Roman"/>
      <w:sz w:val="26"/>
      <w:szCs w:val="26"/>
    </w:rPr>
  </w:style>
  <w:style w:type="character" w:customStyle="1" w:styleId="affffffff0">
    <w:name w:val="Привязка сноски"/>
    <w:qFormat/>
    <w:rPr>
      <w:vertAlign w:val="superscript"/>
    </w:rPr>
  </w:style>
  <w:style w:type="paragraph" w:customStyle="1" w:styleId="141">
    <w:name w:val="Стиль 14 пт полужирный По центру"/>
    <w:basedOn w:val="af0"/>
    <w:uiPriority w:val="99"/>
    <w:qFormat/>
    <w:pPr>
      <w:spacing w:after="0" w:line="240" w:lineRule="auto"/>
      <w:ind w:firstLine="567"/>
      <w:jc w:val="center"/>
    </w:pPr>
    <w:rPr>
      <w:rFonts w:ascii="Times New Roman" w:eastAsia="Times New Roman" w:hAnsi="Times New Roman"/>
      <w:b/>
      <w:bCs/>
      <w:sz w:val="28"/>
      <w:szCs w:val="28"/>
      <w:lang w:eastAsia="ru-RU"/>
    </w:rPr>
  </w:style>
  <w:style w:type="paragraph" w:customStyle="1" w:styleId="125">
    <w:name w:val="Стиль По ширине Первая строка:  125 см"/>
    <w:basedOn w:val="af0"/>
    <w:uiPriority w:val="99"/>
    <w:qFormat/>
    <w:pPr>
      <w:spacing w:after="0" w:line="240" w:lineRule="auto"/>
      <w:ind w:firstLine="709"/>
      <w:jc w:val="both"/>
    </w:pPr>
    <w:rPr>
      <w:rFonts w:ascii="Times New Roman" w:eastAsia="Times New Roman" w:hAnsi="Times New Roman"/>
      <w:sz w:val="24"/>
      <w:szCs w:val="24"/>
      <w:lang w:eastAsia="ru-RU"/>
    </w:rPr>
  </w:style>
  <w:style w:type="table" w:customStyle="1" w:styleId="GR1">
    <w:name w:val="Сетка таблицы GR1"/>
    <w:basedOn w:val="af2"/>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Char">
    <w:name w:val="Body Text 3 Char"/>
    <w:uiPriority w:val="99"/>
    <w:qFormat/>
    <w:locked/>
    <w:rPr>
      <w:sz w:val="16"/>
      <w:szCs w:val="16"/>
    </w:rPr>
  </w:style>
  <w:style w:type="paragraph" w:customStyle="1" w:styleId="920">
    <w:name w:val="Стиль 9 пт курсив По центру Перед:  2 пт Междустр.интервал:  мн..."/>
    <w:basedOn w:val="af0"/>
    <w:uiPriority w:val="99"/>
    <w:qFormat/>
    <w:pPr>
      <w:spacing w:after="0" w:line="240" w:lineRule="auto"/>
      <w:ind w:firstLine="567"/>
      <w:jc w:val="center"/>
    </w:pPr>
    <w:rPr>
      <w:rFonts w:ascii="Times New Roman" w:eastAsia="Times New Roman" w:hAnsi="Times New Roman"/>
      <w:i/>
      <w:iCs/>
      <w:sz w:val="18"/>
      <w:szCs w:val="18"/>
      <w:lang w:eastAsia="ru-RU"/>
    </w:rPr>
  </w:style>
  <w:style w:type="paragraph" w:customStyle="1" w:styleId="affffffff1">
    <w:name w:val="Обычный таблица"/>
    <w:basedOn w:val="af0"/>
    <w:link w:val="affffffff2"/>
    <w:qFormat/>
    <w:pPr>
      <w:spacing w:after="0" w:line="240" w:lineRule="auto"/>
      <w:ind w:firstLine="567"/>
    </w:pPr>
    <w:rPr>
      <w:rFonts w:ascii="Times New Roman" w:eastAsia="Times New Roman" w:hAnsi="Times New Roman"/>
      <w:sz w:val="18"/>
      <w:szCs w:val="18"/>
      <w:lang w:eastAsia="ru-RU"/>
    </w:rPr>
  </w:style>
  <w:style w:type="character" w:customStyle="1" w:styleId="affffffff2">
    <w:name w:val="Обычный таблица Знак"/>
    <w:link w:val="affffffff1"/>
    <w:qFormat/>
    <w:locked/>
    <w:rPr>
      <w:rFonts w:ascii="Times New Roman" w:eastAsia="Times New Roman" w:hAnsi="Times New Roman"/>
      <w:sz w:val="18"/>
      <w:szCs w:val="18"/>
    </w:rPr>
  </w:style>
  <w:style w:type="paragraph" w:customStyle="1" w:styleId="affffffff3">
    <w:name w:val="Стиль Обычный таблица + курсив Оранжевый"/>
    <w:basedOn w:val="affffffff1"/>
    <w:uiPriority w:val="99"/>
    <w:qFormat/>
    <w:rPr>
      <w:i/>
      <w:iCs/>
      <w:color w:val="FF0000"/>
    </w:rPr>
  </w:style>
  <w:style w:type="paragraph" w:customStyle="1" w:styleId="affffffff4">
    <w:name w:val="Штамп"/>
    <w:basedOn w:val="af0"/>
    <w:uiPriority w:val="99"/>
    <w:qFormat/>
    <w:pPr>
      <w:pageBreakBefore/>
      <w:spacing w:after="0" w:line="240" w:lineRule="auto"/>
      <w:ind w:left="5387" w:firstLine="567"/>
      <w:jc w:val="center"/>
    </w:pPr>
    <w:rPr>
      <w:rFonts w:ascii="Times New Roman" w:eastAsia="Times New Roman" w:hAnsi="Times New Roman"/>
      <w:sz w:val="24"/>
      <w:szCs w:val="24"/>
      <w:lang w:eastAsia="ru-RU"/>
    </w:rPr>
  </w:style>
  <w:style w:type="paragraph" w:customStyle="1" w:styleId="affffffff5">
    <w:name w:val="Основной"/>
    <w:basedOn w:val="af0"/>
    <w:link w:val="affffffff6"/>
    <w:uiPriority w:val="99"/>
    <w:qFormat/>
    <w:pPr>
      <w:spacing w:after="0" w:line="240" w:lineRule="auto"/>
      <w:ind w:firstLine="709"/>
      <w:jc w:val="both"/>
    </w:pPr>
    <w:rPr>
      <w:rFonts w:ascii="Times New Roman" w:eastAsia="Times New Roman" w:hAnsi="Times New Roman"/>
      <w:sz w:val="24"/>
      <w:szCs w:val="24"/>
      <w:lang w:eastAsia="ru-RU"/>
    </w:rPr>
  </w:style>
  <w:style w:type="character" w:customStyle="1" w:styleId="affffffff6">
    <w:name w:val="Основной Знак"/>
    <w:link w:val="affffffff5"/>
    <w:uiPriority w:val="99"/>
    <w:qFormat/>
    <w:locked/>
    <w:rPr>
      <w:rFonts w:ascii="Times New Roman" w:eastAsia="Times New Roman" w:hAnsi="Times New Roman"/>
      <w:sz w:val="24"/>
      <w:szCs w:val="24"/>
    </w:rPr>
  </w:style>
  <w:style w:type="character" w:customStyle="1" w:styleId="3f8">
    <w:name w:val="Знак Знак3"/>
    <w:uiPriority w:val="99"/>
    <w:qFormat/>
    <w:locked/>
  </w:style>
  <w:style w:type="character" w:customStyle="1" w:styleId="131">
    <w:name w:val="Стиль Знак сноски + 13 пт"/>
    <w:uiPriority w:val="99"/>
    <w:qFormat/>
    <w:rPr>
      <w:sz w:val="24"/>
      <w:szCs w:val="24"/>
      <w:vertAlign w:val="superscript"/>
    </w:rPr>
  </w:style>
  <w:style w:type="paragraph" w:customStyle="1" w:styleId="FR3">
    <w:name w:val="FR3"/>
    <w:qFormat/>
    <w:pPr>
      <w:widowControl w:val="0"/>
      <w:autoSpaceDE w:val="0"/>
      <w:autoSpaceDN w:val="0"/>
      <w:adjustRightInd w:val="0"/>
      <w:spacing w:line="300" w:lineRule="auto"/>
      <w:ind w:left="800" w:right="600"/>
      <w:jc w:val="center"/>
    </w:pPr>
    <w:rPr>
      <w:rFonts w:eastAsia="Times New Roman"/>
      <w:sz w:val="40"/>
      <w:szCs w:val="40"/>
    </w:rPr>
  </w:style>
  <w:style w:type="paragraph" w:customStyle="1" w:styleId="FR5">
    <w:name w:val="FR5"/>
    <w:uiPriority w:val="99"/>
    <w:qFormat/>
    <w:pPr>
      <w:widowControl w:val="0"/>
      <w:autoSpaceDE w:val="0"/>
      <w:autoSpaceDN w:val="0"/>
      <w:adjustRightInd w:val="0"/>
      <w:spacing w:line="300" w:lineRule="auto"/>
    </w:pPr>
    <w:rPr>
      <w:rFonts w:ascii="Arial" w:eastAsia="Times New Roman" w:hAnsi="Arial" w:cs="Arial"/>
      <w:b/>
      <w:bCs/>
      <w:sz w:val="22"/>
      <w:szCs w:val="22"/>
    </w:rPr>
  </w:style>
  <w:style w:type="paragraph" w:customStyle="1" w:styleId="4b">
    <w:name w:val="Стиль4"/>
    <w:basedOn w:val="af0"/>
    <w:qFormat/>
    <w:pPr>
      <w:spacing w:after="0" w:line="240" w:lineRule="auto"/>
      <w:ind w:firstLine="567"/>
      <w:jc w:val="both"/>
    </w:pPr>
    <w:rPr>
      <w:rFonts w:ascii="Times New Roman" w:eastAsia="Times New Roman" w:hAnsi="Times New Roman"/>
      <w:sz w:val="24"/>
      <w:szCs w:val="24"/>
      <w:lang w:eastAsia="ru-RU"/>
    </w:rPr>
  </w:style>
  <w:style w:type="paragraph" w:customStyle="1" w:styleId="58">
    <w:name w:val="Стиль5"/>
    <w:basedOn w:val="af0"/>
    <w:uiPriority w:val="99"/>
    <w:qFormat/>
    <w:pPr>
      <w:spacing w:after="0" w:line="240" w:lineRule="auto"/>
      <w:ind w:firstLine="426"/>
      <w:jc w:val="center"/>
    </w:pPr>
    <w:rPr>
      <w:rFonts w:ascii="Times New Roman" w:eastAsia="Times New Roman" w:hAnsi="Times New Roman"/>
      <w:sz w:val="24"/>
      <w:szCs w:val="24"/>
      <w:lang w:eastAsia="ru-RU"/>
    </w:rPr>
  </w:style>
  <w:style w:type="character" w:customStyle="1" w:styleId="FontStyle22">
    <w:name w:val="Font Style22"/>
    <w:qFormat/>
    <w:rPr>
      <w:rFonts w:ascii="Times New Roman" w:hAnsi="Times New Roman" w:cs="Times New Roman"/>
      <w:color w:val="000000"/>
      <w:sz w:val="26"/>
      <w:szCs w:val="26"/>
    </w:rPr>
  </w:style>
  <w:style w:type="paragraph" w:customStyle="1" w:styleId="FR4">
    <w:name w:val="FR4"/>
    <w:uiPriority w:val="99"/>
    <w:qFormat/>
    <w:pPr>
      <w:widowControl w:val="0"/>
      <w:autoSpaceDE w:val="0"/>
      <w:autoSpaceDN w:val="0"/>
      <w:adjustRightInd w:val="0"/>
      <w:spacing w:before="460"/>
      <w:ind w:left="2560"/>
    </w:pPr>
    <w:rPr>
      <w:rFonts w:ascii="Arial" w:eastAsia="Times New Roman" w:hAnsi="Arial" w:cs="Arial"/>
      <w:sz w:val="32"/>
      <w:szCs w:val="32"/>
    </w:rPr>
  </w:style>
  <w:style w:type="paragraph" w:customStyle="1" w:styleId="74">
    <w:name w:val="Стиль7"/>
    <w:basedOn w:val="af0"/>
    <w:uiPriority w:val="99"/>
    <w:qFormat/>
    <w:pPr>
      <w:spacing w:after="0" w:line="240" w:lineRule="auto"/>
      <w:ind w:firstLine="426"/>
      <w:jc w:val="both"/>
    </w:pPr>
    <w:rPr>
      <w:rFonts w:ascii="Times New Roman" w:eastAsia="Times New Roman" w:hAnsi="Times New Roman"/>
      <w:sz w:val="20"/>
      <w:szCs w:val="20"/>
      <w:lang w:eastAsia="ru-RU"/>
    </w:rPr>
  </w:style>
  <w:style w:type="paragraph" w:customStyle="1" w:styleId="2ff8">
    <w:name w:val="Текст_начало_2"/>
    <w:basedOn w:val="af0"/>
    <w:qFormat/>
    <w:pPr>
      <w:spacing w:after="0" w:line="360" w:lineRule="exact"/>
      <w:ind w:firstLine="567"/>
      <w:jc w:val="both"/>
    </w:pPr>
    <w:rPr>
      <w:rFonts w:ascii="Arial" w:eastAsia="Times New Roman" w:hAnsi="Arial" w:cs="Arial"/>
      <w:sz w:val="24"/>
      <w:szCs w:val="24"/>
      <w:lang w:val="en-GB" w:eastAsia="ru-RU"/>
    </w:rPr>
  </w:style>
  <w:style w:type="paragraph" w:customStyle="1" w:styleId="BodyText21">
    <w:name w:val="Body Text 21"/>
    <w:basedOn w:val="af0"/>
    <w:qFormat/>
    <w:pPr>
      <w:widowControl w:val="0"/>
      <w:spacing w:after="0" w:line="360" w:lineRule="auto"/>
      <w:ind w:firstLine="851"/>
      <w:jc w:val="both"/>
    </w:pPr>
    <w:rPr>
      <w:rFonts w:ascii="Arial" w:eastAsia="Times New Roman" w:hAnsi="Arial" w:cs="Arial"/>
      <w:sz w:val="24"/>
      <w:szCs w:val="24"/>
      <w:lang w:eastAsia="ru-RU"/>
    </w:rPr>
  </w:style>
  <w:style w:type="paragraph" w:customStyle="1" w:styleId="11b">
    <w:name w:val="Рецензия11"/>
    <w:hidden/>
    <w:uiPriority w:val="99"/>
    <w:semiHidden/>
    <w:qFormat/>
    <w:rPr>
      <w:rFonts w:eastAsia="Times New Roman"/>
      <w:sz w:val="24"/>
      <w:szCs w:val="24"/>
    </w:rPr>
  </w:style>
  <w:style w:type="paragraph" w:customStyle="1" w:styleId="1fff9">
    <w:name w:val="Стиль ТЗ1"/>
    <w:basedOn w:val="af0"/>
    <w:link w:val="11c"/>
    <w:autoRedefine/>
    <w:qFormat/>
    <w:pPr>
      <w:spacing w:before="60" w:after="0" w:line="240" w:lineRule="auto"/>
      <w:ind w:firstLine="303"/>
      <w:jc w:val="both"/>
    </w:pPr>
    <w:rPr>
      <w:rFonts w:ascii="Times New Roman" w:eastAsia="Times New Roman" w:hAnsi="Times New Roman"/>
      <w:bCs/>
      <w:sz w:val="18"/>
      <w:szCs w:val="18"/>
      <w:lang w:eastAsia="ru-RU"/>
    </w:rPr>
  </w:style>
  <w:style w:type="character" w:customStyle="1" w:styleId="11c">
    <w:name w:val="Стиль ТЗ1 Знак1"/>
    <w:link w:val="1fff9"/>
    <w:qFormat/>
    <w:rPr>
      <w:rFonts w:ascii="Times New Roman" w:eastAsia="Times New Roman" w:hAnsi="Times New Roman"/>
      <w:bCs/>
      <w:sz w:val="18"/>
      <w:szCs w:val="18"/>
    </w:rPr>
  </w:style>
  <w:style w:type="paragraph" w:customStyle="1" w:styleId="83">
    <w:name w:val="Стиль8"/>
    <w:basedOn w:val="af0"/>
    <w:qFormat/>
    <w:pPr>
      <w:spacing w:before="60" w:after="0" w:line="360" w:lineRule="auto"/>
      <w:ind w:firstLine="709"/>
      <w:jc w:val="both"/>
    </w:pPr>
    <w:rPr>
      <w:rFonts w:ascii="Times New Roman" w:eastAsia="Times New Roman" w:hAnsi="Times New Roman"/>
      <w:sz w:val="28"/>
      <w:szCs w:val="28"/>
      <w:lang w:eastAsia="ru-RU"/>
    </w:rPr>
  </w:style>
  <w:style w:type="paragraph" w:customStyle="1" w:styleId="SB">
    <w:name w:val="SB_Обычный"/>
    <w:basedOn w:val="af0"/>
    <w:link w:val="SB0"/>
    <w:uiPriority w:val="99"/>
    <w:qFormat/>
    <w:pPr>
      <w:spacing w:after="60" w:line="240" w:lineRule="auto"/>
      <w:ind w:firstLine="709"/>
      <w:jc w:val="both"/>
    </w:pPr>
    <w:rPr>
      <w:rFonts w:ascii="Times New Roman" w:eastAsia="Times New Roman" w:hAnsi="Times New Roman"/>
      <w:sz w:val="24"/>
      <w:szCs w:val="24"/>
      <w:lang w:eastAsia="ru-RU"/>
    </w:rPr>
  </w:style>
  <w:style w:type="character" w:customStyle="1" w:styleId="SB0">
    <w:name w:val="SB_Обычный Знак"/>
    <w:link w:val="SB"/>
    <w:uiPriority w:val="99"/>
    <w:qFormat/>
    <w:rPr>
      <w:rFonts w:ascii="Times New Roman" w:eastAsia="Times New Roman" w:hAnsi="Times New Roman"/>
      <w:sz w:val="24"/>
      <w:szCs w:val="24"/>
    </w:rPr>
  </w:style>
  <w:style w:type="paragraph" w:customStyle="1" w:styleId="SBHeading1">
    <w:name w:val="SB_Heading1"/>
    <w:basedOn w:val="SBHeading2"/>
    <w:qFormat/>
    <w:pPr>
      <w:numPr>
        <w:ilvl w:val="0"/>
      </w:numPr>
      <w:tabs>
        <w:tab w:val="left" w:pos="360"/>
        <w:tab w:val="left" w:pos="926"/>
      </w:tabs>
      <w:ind w:left="360" w:hanging="360"/>
      <w:outlineLvl w:val="0"/>
    </w:pPr>
    <w:rPr>
      <w:caps/>
    </w:rPr>
  </w:style>
  <w:style w:type="paragraph" w:customStyle="1" w:styleId="SBHeading2">
    <w:name w:val="SB_Heading2"/>
    <w:basedOn w:val="af0"/>
    <w:link w:val="SBHeading20"/>
    <w:qFormat/>
    <w:pPr>
      <w:numPr>
        <w:ilvl w:val="1"/>
        <w:numId w:val="24"/>
      </w:numPr>
      <w:spacing w:after="120" w:line="240" w:lineRule="auto"/>
      <w:ind w:left="578" w:hanging="578"/>
      <w:jc w:val="both"/>
      <w:outlineLvl w:val="1"/>
    </w:pPr>
    <w:rPr>
      <w:rFonts w:ascii="Times New Roman" w:eastAsia="Times New Roman" w:hAnsi="Times New Roman"/>
      <w:b/>
      <w:sz w:val="28"/>
      <w:szCs w:val="24"/>
      <w:lang w:eastAsia="ru-RU"/>
    </w:rPr>
  </w:style>
  <w:style w:type="character" w:customStyle="1" w:styleId="SBHeading20">
    <w:name w:val="SB_Heading2 Знак"/>
    <w:link w:val="SBHeading2"/>
    <w:qFormat/>
    <w:rPr>
      <w:rFonts w:ascii="Times New Roman" w:eastAsia="Times New Roman" w:hAnsi="Times New Roman"/>
      <w:b/>
      <w:sz w:val="28"/>
      <w:szCs w:val="24"/>
    </w:rPr>
  </w:style>
  <w:style w:type="paragraph" w:customStyle="1" w:styleId="SBHeading3">
    <w:name w:val="SB_Heading3"/>
    <w:basedOn w:val="SBHeading2"/>
    <w:qFormat/>
    <w:pPr>
      <w:numPr>
        <w:ilvl w:val="3"/>
        <w:numId w:val="25"/>
      </w:numPr>
      <w:tabs>
        <w:tab w:val="left" w:pos="360"/>
      </w:tabs>
      <w:spacing w:before="240"/>
      <w:ind w:left="2880" w:hanging="360"/>
      <w:outlineLvl w:val="2"/>
    </w:pPr>
    <w:rPr>
      <w:i/>
      <w:sz w:val="24"/>
    </w:rPr>
  </w:style>
  <w:style w:type="paragraph" w:customStyle="1" w:styleId="SBHeading4">
    <w:name w:val="SB_Heading4"/>
    <w:basedOn w:val="SBHeading3"/>
    <w:qFormat/>
    <w:pPr>
      <w:outlineLvl w:val="3"/>
    </w:pPr>
  </w:style>
  <w:style w:type="character" w:customStyle="1" w:styleId="docsearchterm">
    <w:name w:val="docsearchterm"/>
    <w:qFormat/>
  </w:style>
  <w:style w:type="paragraph" w:customStyle="1" w:styleId="3f9">
    <w:name w:val="Знак3 Знак Знак Знак Знак"/>
    <w:basedOn w:val="af0"/>
    <w:qFormat/>
    <w:pPr>
      <w:spacing w:after="160" w:line="240" w:lineRule="exact"/>
      <w:ind w:firstLine="567"/>
    </w:pPr>
    <w:rPr>
      <w:rFonts w:ascii="Verdana" w:eastAsia="Times New Roman" w:hAnsi="Verdana" w:cs="Verdana"/>
      <w:sz w:val="20"/>
      <w:szCs w:val="20"/>
      <w:lang w:val="en-US"/>
    </w:rPr>
  </w:style>
  <w:style w:type="paragraph" w:styleId="2ff9">
    <w:name w:val="Quote"/>
    <w:basedOn w:val="af0"/>
    <w:next w:val="af0"/>
    <w:link w:val="2ffa"/>
    <w:uiPriority w:val="29"/>
    <w:qFormat/>
    <w:pPr>
      <w:spacing w:after="0" w:line="240" w:lineRule="auto"/>
      <w:ind w:firstLine="567"/>
    </w:pPr>
    <w:rPr>
      <w:rFonts w:ascii="Times New Roman" w:eastAsia="Times New Roman" w:hAnsi="Times New Roman"/>
      <w:i/>
      <w:iCs/>
      <w:color w:val="000000"/>
      <w:sz w:val="24"/>
      <w:szCs w:val="24"/>
      <w:lang w:eastAsia="ru-RU"/>
    </w:rPr>
  </w:style>
  <w:style w:type="character" w:customStyle="1" w:styleId="2ffa">
    <w:name w:val="Цитата 2 Знак"/>
    <w:basedOn w:val="af1"/>
    <w:link w:val="2ff9"/>
    <w:uiPriority w:val="29"/>
    <w:qFormat/>
    <w:rPr>
      <w:rFonts w:ascii="Times New Roman" w:eastAsia="Times New Roman" w:hAnsi="Times New Roman"/>
      <w:i/>
      <w:iCs/>
      <w:color w:val="000000"/>
      <w:sz w:val="24"/>
      <w:szCs w:val="24"/>
    </w:rPr>
  </w:style>
  <w:style w:type="character" w:styleId="affffffff7">
    <w:name w:val="Placeholder Text"/>
    <w:uiPriority w:val="99"/>
    <w:semiHidden/>
    <w:qFormat/>
    <w:rPr>
      <w:color w:val="808080"/>
    </w:rPr>
  </w:style>
  <w:style w:type="character" w:customStyle="1" w:styleId="FontStyle11">
    <w:name w:val="Font Style11"/>
    <w:uiPriority w:val="99"/>
    <w:qFormat/>
    <w:rPr>
      <w:rFonts w:ascii="Times New Roman" w:hAnsi="Times New Roman" w:cs="Times New Roman"/>
      <w:sz w:val="20"/>
      <w:szCs w:val="20"/>
    </w:rPr>
  </w:style>
  <w:style w:type="paragraph" w:customStyle="1" w:styleId="affffffff8">
    <w:name w:val="Стиль: абзац"/>
    <w:basedOn w:val="af0"/>
    <w:link w:val="affffffff9"/>
    <w:uiPriority w:val="99"/>
    <w:qFormat/>
    <w:pPr>
      <w:widowControl w:val="0"/>
      <w:autoSpaceDE w:val="0"/>
      <w:autoSpaceDN w:val="0"/>
      <w:adjustRightInd w:val="0"/>
      <w:spacing w:after="0" w:line="360" w:lineRule="auto"/>
      <w:ind w:left="34" w:firstLine="709"/>
      <w:jc w:val="both"/>
    </w:pPr>
    <w:rPr>
      <w:rFonts w:ascii="Times New Roman" w:eastAsia="MS Mincho" w:hAnsi="Times New Roman"/>
      <w:sz w:val="20"/>
      <w:szCs w:val="20"/>
      <w:lang w:eastAsia="ja-JP"/>
    </w:rPr>
  </w:style>
  <w:style w:type="character" w:customStyle="1" w:styleId="affffffff9">
    <w:name w:val="Стиль: абзац Знак"/>
    <w:link w:val="affffffff8"/>
    <w:uiPriority w:val="99"/>
    <w:qFormat/>
    <w:locked/>
    <w:rPr>
      <w:rFonts w:ascii="Times New Roman" w:eastAsia="MS Mincho" w:hAnsi="Times New Roman"/>
      <w:lang w:eastAsia="ja-JP"/>
    </w:rPr>
  </w:style>
  <w:style w:type="paragraph" w:customStyle="1" w:styleId="12">
    <w:name w:val="Стиль: Заголовок 1"/>
    <w:basedOn w:val="af0"/>
    <w:link w:val="1fffa"/>
    <w:uiPriority w:val="99"/>
    <w:qFormat/>
    <w:pPr>
      <w:widowControl w:val="0"/>
      <w:numPr>
        <w:numId w:val="26"/>
      </w:numPr>
      <w:shd w:val="clear" w:color="auto" w:fill="FFFFFF"/>
      <w:tabs>
        <w:tab w:val="left" w:pos="1080"/>
      </w:tabs>
      <w:autoSpaceDE w:val="0"/>
      <w:autoSpaceDN w:val="0"/>
      <w:adjustRightInd w:val="0"/>
      <w:spacing w:before="240" w:after="120" w:line="240" w:lineRule="auto"/>
      <w:outlineLvl w:val="0"/>
    </w:pPr>
    <w:rPr>
      <w:rFonts w:ascii="Times New Roman" w:eastAsia="MS Mincho" w:hAnsi="Times New Roman"/>
      <w:b/>
      <w:bCs/>
      <w:color w:val="000000"/>
      <w:spacing w:val="-2"/>
      <w:sz w:val="32"/>
      <w:szCs w:val="32"/>
      <w:lang w:eastAsia="ja-JP"/>
    </w:rPr>
  </w:style>
  <w:style w:type="character" w:customStyle="1" w:styleId="1fffa">
    <w:name w:val="Стиль: Заголовок 1 Знак"/>
    <w:link w:val="12"/>
    <w:uiPriority w:val="99"/>
    <w:qFormat/>
    <w:locked/>
    <w:rPr>
      <w:rFonts w:ascii="Times New Roman" w:eastAsia="MS Mincho" w:hAnsi="Times New Roman"/>
      <w:b/>
      <w:bCs/>
      <w:color w:val="000000"/>
      <w:spacing w:val="-2"/>
      <w:sz w:val="32"/>
      <w:szCs w:val="32"/>
      <w:shd w:val="clear" w:color="auto" w:fill="FFFFFF"/>
      <w:lang w:eastAsia="ja-JP"/>
    </w:rPr>
  </w:style>
  <w:style w:type="character" w:customStyle="1" w:styleId="4c">
    <w:name w:val="Заголовок №4_"/>
    <w:link w:val="4d"/>
    <w:qFormat/>
    <w:rPr>
      <w:b/>
      <w:bCs/>
      <w:shd w:val="clear" w:color="auto" w:fill="FFFFFF"/>
    </w:rPr>
  </w:style>
  <w:style w:type="paragraph" w:customStyle="1" w:styleId="4d">
    <w:name w:val="Заголовок №4"/>
    <w:basedOn w:val="af0"/>
    <w:link w:val="4c"/>
    <w:qFormat/>
    <w:pPr>
      <w:widowControl w:val="0"/>
      <w:shd w:val="clear" w:color="auto" w:fill="FFFFFF"/>
      <w:spacing w:before="360" w:after="120" w:line="0" w:lineRule="atLeast"/>
      <w:ind w:firstLine="580"/>
      <w:jc w:val="both"/>
      <w:outlineLvl w:val="3"/>
    </w:pPr>
    <w:rPr>
      <w:b/>
      <w:bCs/>
      <w:sz w:val="20"/>
      <w:szCs w:val="20"/>
      <w:lang w:eastAsia="ru-RU"/>
    </w:rPr>
  </w:style>
  <w:style w:type="character" w:customStyle="1" w:styleId="2ffb">
    <w:name w:val="Основной текст (2)_"/>
    <w:link w:val="2ffc"/>
    <w:qFormat/>
    <w:rPr>
      <w:shd w:val="clear" w:color="auto" w:fill="FFFFFF"/>
    </w:rPr>
  </w:style>
  <w:style w:type="paragraph" w:customStyle="1" w:styleId="2ffc">
    <w:name w:val="Основной текст (2)"/>
    <w:basedOn w:val="af0"/>
    <w:link w:val="2ffb"/>
    <w:qFormat/>
    <w:pPr>
      <w:widowControl w:val="0"/>
      <w:shd w:val="clear" w:color="auto" w:fill="FFFFFF"/>
      <w:spacing w:before="120" w:after="0" w:line="274" w:lineRule="exact"/>
      <w:ind w:hanging="420"/>
      <w:jc w:val="both"/>
    </w:pPr>
    <w:rPr>
      <w:sz w:val="20"/>
      <w:szCs w:val="20"/>
      <w:lang w:eastAsia="ru-RU"/>
    </w:rPr>
  </w:style>
  <w:style w:type="character" w:customStyle="1" w:styleId="4e">
    <w:name w:val="Основной текст (4)_"/>
    <w:link w:val="4f"/>
    <w:qFormat/>
    <w:rPr>
      <w:b/>
      <w:bCs/>
      <w:i/>
      <w:iCs/>
      <w:shd w:val="clear" w:color="auto" w:fill="FFFFFF"/>
    </w:rPr>
  </w:style>
  <w:style w:type="paragraph" w:customStyle="1" w:styleId="4f">
    <w:name w:val="Основной текст (4)"/>
    <w:basedOn w:val="af0"/>
    <w:link w:val="4e"/>
    <w:qFormat/>
    <w:pPr>
      <w:widowControl w:val="0"/>
      <w:shd w:val="clear" w:color="auto" w:fill="FFFFFF"/>
      <w:spacing w:before="240" w:after="0" w:line="0" w:lineRule="atLeast"/>
      <w:ind w:firstLine="567"/>
      <w:jc w:val="both"/>
    </w:pPr>
    <w:rPr>
      <w:b/>
      <w:bCs/>
      <w:i/>
      <w:iCs/>
      <w:sz w:val="20"/>
      <w:szCs w:val="20"/>
      <w:lang w:eastAsia="ru-RU"/>
    </w:rPr>
  </w:style>
  <w:style w:type="paragraph" w:customStyle="1" w:styleId="a5">
    <w:name w:val="_Многоуровневый_маркированный_список_таблица"/>
    <w:basedOn w:val="af0"/>
    <w:qFormat/>
    <w:locked/>
    <w:pPr>
      <w:numPr>
        <w:numId w:val="27"/>
      </w:numPr>
      <w:spacing w:before="40" w:after="80" w:line="240" w:lineRule="auto"/>
      <w:jc w:val="both"/>
    </w:pPr>
    <w:rPr>
      <w:rFonts w:ascii="Times New Roman" w:eastAsia="Times New Roman" w:hAnsi="Times New Roman"/>
      <w:sz w:val="24"/>
      <w:szCs w:val="24"/>
      <w:lang w:eastAsia="ru-RU"/>
    </w:rPr>
  </w:style>
  <w:style w:type="paragraph" w:customStyle="1" w:styleId="PME0">
    <w:name w:val="PME ТП Текст"/>
    <w:basedOn w:val="af0"/>
    <w:link w:val="PME1"/>
    <w:qFormat/>
    <w:pPr>
      <w:widowControl w:val="0"/>
      <w:suppressLineNumbers/>
      <w:suppressAutoHyphens/>
      <w:spacing w:before="100" w:beforeAutospacing="1" w:after="100" w:afterAutospacing="1" w:line="360" w:lineRule="auto"/>
      <w:ind w:left="-284" w:right="-340" w:firstLine="851"/>
      <w:jc w:val="both"/>
    </w:pPr>
    <w:rPr>
      <w:rFonts w:ascii="Times New Roman" w:eastAsia="Times New Roman" w:hAnsi="Times New Roman"/>
      <w:sz w:val="28"/>
      <w:szCs w:val="28"/>
      <w:lang w:eastAsia="ru-RU"/>
    </w:rPr>
  </w:style>
  <w:style w:type="character" w:customStyle="1" w:styleId="PME1">
    <w:name w:val="PME ТП Текст Знак"/>
    <w:link w:val="PME0"/>
    <w:qFormat/>
    <w:rPr>
      <w:rFonts w:ascii="Times New Roman" w:eastAsia="Times New Roman" w:hAnsi="Times New Roman"/>
      <w:sz w:val="28"/>
      <w:szCs w:val="28"/>
    </w:rPr>
  </w:style>
  <w:style w:type="paragraph" w:customStyle="1" w:styleId="PME">
    <w:name w:val="PME ТП Список"/>
    <w:basedOn w:val="af0"/>
    <w:link w:val="PME2"/>
    <w:qFormat/>
    <w:pPr>
      <w:numPr>
        <w:numId w:val="28"/>
      </w:numPr>
      <w:spacing w:after="0" w:line="360" w:lineRule="auto"/>
      <w:ind w:right="-340"/>
      <w:jc w:val="both"/>
    </w:pPr>
    <w:rPr>
      <w:rFonts w:ascii="Times New Roman" w:eastAsia="Times New Roman" w:hAnsi="Times New Roman"/>
      <w:sz w:val="28"/>
      <w:szCs w:val="24"/>
      <w:lang w:eastAsia="ru-RU"/>
    </w:rPr>
  </w:style>
  <w:style w:type="character" w:customStyle="1" w:styleId="PME2">
    <w:name w:val="PME ТП Список Знак"/>
    <w:link w:val="PME"/>
    <w:qFormat/>
    <w:rPr>
      <w:rFonts w:ascii="Times New Roman" w:eastAsia="Times New Roman" w:hAnsi="Times New Roman"/>
      <w:sz w:val="28"/>
      <w:szCs w:val="24"/>
    </w:rPr>
  </w:style>
  <w:style w:type="paragraph" w:customStyle="1" w:styleId="TableCellL">
    <w:name w:val="Table Cell L"/>
    <w:basedOn w:val="af0"/>
    <w:uiPriority w:val="99"/>
    <w:qFormat/>
    <w:pPr>
      <w:spacing w:after="0" w:line="360" w:lineRule="auto"/>
      <w:ind w:firstLine="567"/>
    </w:pPr>
    <w:rPr>
      <w:rFonts w:ascii="Times New Roman" w:eastAsia="MS Mincho" w:hAnsi="Times New Roman"/>
      <w:sz w:val="26"/>
      <w:szCs w:val="20"/>
    </w:rPr>
  </w:style>
  <w:style w:type="paragraph" w:customStyle="1" w:styleId="TableListBullet">
    <w:name w:val="Table List Bullet"/>
    <w:basedOn w:val="TableCellL"/>
    <w:qFormat/>
    <w:pPr>
      <w:numPr>
        <w:numId w:val="29"/>
      </w:numPr>
    </w:pPr>
  </w:style>
  <w:style w:type="paragraph" w:customStyle="1" w:styleId="1fffb">
    <w:name w:val="Обычный текст1"/>
    <w:basedOn w:val="af0"/>
    <w:link w:val="affffffffa"/>
    <w:qFormat/>
    <w:pPr>
      <w:spacing w:after="0" w:line="288" w:lineRule="auto"/>
      <w:ind w:firstLine="720"/>
      <w:jc w:val="both"/>
    </w:pPr>
    <w:rPr>
      <w:rFonts w:ascii="Times New Roman" w:eastAsia="Times New Roman" w:hAnsi="Times New Roman"/>
      <w:sz w:val="24"/>
      <w:szCs w:val="20"/>
      <w:lang w:eastAsia="ru-RU"/>
    </w:rPr>
  </w:style>
  <w:style w:type="character" w:customStyle="1" w:styleId="affffffffa">
    <w:name w:val="Обычный текст Знак"/>
    <w:link w:val="1fffb"/>
    <w:qFormat/>
    <w:locked/>
    <w:rPr>
      <w:rFonts w:ascii="Times New Roman" w:eastAsia="Times New Roman" w:hAnsi="Times New Roman"/>
      <w:sz w:val="24"/>
    </w:rPr>
  </w:style>
  <w:style w:type="paragraph" w:customStyle="1" w:styleId="1">
    <w:name w:val="Загол 1"/>
    <w:basedOn w:val="28"/>
    <w:qFormat/>
    <w:pPr>
      <w:keepLines/>
      <w:numPr>
        <w:numId w:val="30"/>
      </w:numPr>
      <w:spacing w:before="200" w:after="120"/>
      <w:jc w:val="both"/>
    </w:pPr>
    <w:rPr>
      <w:bCs w:val="0"/>
      <w:sz w:val="26"/>
      <w:szCs w:val="26"/>
      <w:lang w:eastAsia="ru-RU"/>
    </w:rPr>
  </w:style>
  <w:style w:type="paragraph" w:customStyle="1" w:styleId="14">
    <w:name w:val="Спс_1"/>
    <w:qFormat/>
    <w:pPr>
      <w:numPr>
        <w:numId w:val="31"/>
      </w:numPr>
    </w:pPr>
    <w:rPr>
      <w:rFonts w:eastAsia="Times New Roman"/>
      <w:sz w:val="24"/>
      <w:szCs w:val="24"/>
    </w:rPr>
  </w:style>
  <w:style w:type="paragraph" w:customStyle="1" w:styleId="24">
    <w:name w:val="Спс_2"/>
    <w:basedOn w:val="14"/>
    <w:qFormat/>
    <w:pPr>
      <w:numPr>
        <w:ilvl w:val="1"/>
      </w:numPr>
      <w:ind w:left="1361" w:hanging="227"/>
    </w:pPr>
  </w:style>
  <w:style w:type="paragraph" w:customStyle="1" w:styleId="32">
    <w:name w:val="Спс_3"/>
    <w:basedOn w:val="14"/>
    <w:qFormat/>
    <w:pPr>
      <w:numPr>
        <w:ilvl w:val="2"/>
      </w:numPr>
      <w:ind w:left="2058" w:hanging="357"/>
    </w:pPr>
  </w:style>
  <w:style w:type="paragraph" w:customStyle="1" w:styleId="1fffc">
    <w:name w:val="Спис_1"/>
    <w:basedOn w:val="af0"/>
    <w:link w:val="1fffd"/>
    <w:qFormat/>
    <w:pPr>
      <w:spacing w:after="0" w:line="240" w:lineRule="auto"/>
      <w:ind w:left="924" w:hanging="357"/>
    </w:pPr>
    <w:rPr>
      <w:rFonts w:ascii="Times New Roman" w:eastAsia="Times New Roman" w:hAnsi="Times New Roman"/>
      <w:sz w:val="24"/>
      <w:szCs w:val="24"/>
      <w:lang w:eastAsia="ru-RU"/>
    </w:rPr>
  </w:style>
  <w:style w:type="character" w:customStyle="1" w:styleId="1fffd">
    <w:name w:val="Спис_1 Знак"/>
    <w:link w:val="1fffc"/>
    <w:qFormat/>
    <w:rPr>
      <w:rFonts w:ascii="Times New Roman" w:eastAsia="Times New Roman" w:hAnsi="Times New Roman"/>
      <w:sz w:val="24"/>
      <w:szCs w:val="24"/>
    </w:rPr>
  </w:style>
  <w:style w:type="paragraph" w:customStyle="1" w:styleId="2ffd">
    <w:name w:val="Спис_2"/>
    <w:basedOn w:val="1fffc"/>
    <w:link w:val="2ffe"/>
    <w:qFormat/>
    <w:pPr>
      <w:ind w:left="1491"/>
    </w:pPr>
  </w:style>
  <w:style w:type="paragraph" w:customStyle="1" w:styleId="affffffffb">
    <w:name w:val="Обычный список"/>
    <w:link w:val="affffffffc"/>
    <w:qFormat/>
    <w:pPr>
      <w:ind w:left="1428" w:hanging="360"/>
    </w:pPr>
    <w:rPr>
      <w:rFonts w:eastAsia="Times New Roman"/>
      <w:sz w:val="24"/>
      <w:szCs w:val="24"/>
    </w:rPr>
  </w:style>
  <w:style w:type="character" w:customStyle="1" w:styleId="affffffffc">
    <w:name w:val="Обычный список Знак"/>
    <w:link w:val="affffffffb"/>
    <w:qFormat/>
    <w:rPr>
      <w:rFonts w:ascii="Times New Roman" w:eastAsia="Times New Roman" w:hAnsi="Times New Roman"/>
      <w:sz w:val="24"/>
      <w:szCs w:val="24"/>
    </w:rPr>
  </w:style>
  <w:style w:type="character" w:customStyle="1" w:styleId="2ffe">
    <w:name w:val="Спис_2 Знак"/>
    <w:link w:val="2ffd"/>
    <w:qFormat/>
    <w:rPr>
      <w:rFonts w:ascii="Times New Roman" w:eastAsia="Times New Roman" w:hAnsi="Times New Roman"/>
      <w:sz w:val="24"/>
      <w:szCs w:val="24"/>
    </w:rPr>
  </w:style>
  <w:style w:type="paragraph" w:customStyle="1" w:styleId="affffffffd">
    <w:name w:val="Текст документа"/>
    <w:link w:val="affffffffe"/>
    <w:uiPriority w:val="99"/>
    <w:qFormat/>
    <w:pPr>
      <w:suppressAutoHyphens/>
      <w:spacing w:after="100" w:line="360" w:lineRule="auto"/>
      <w:ind w:firstLine="709"/>
      <w:jc w:val="both"/>
    </w:pPr>
    <w:rPr>
      <w:rFonts w:ascii="Arial" w:hAnsi="Arial"/>
      <w:sz w:val="24"/>
      <w:szCs w:val="32"/>
    </w:rPr>
  </w:style>
  <w:style w:type="character" w:customStyle="1" w:styleId="12120">
    <w:name w:val="Абзац 12пт 1.2 интервал Знак"/>
    <w:link w:val="12121"/>
    <w:uiPriority w:val="99"/>
    <w:qFormat/>
    <w:rPr>
      <w:sz w:val="24"/>
    </w:rPr>
  </w:style>
  <w:style w:type="paragraph" w:customStyle="1" w:styleId="12121">
    <w:name w:val="Абзац 12пт 1.2 интервал"/>
    <w:basedOn w:val="af0"/>
    <w:link w:val="12120"/>
    <w:uiPriority w:val="99"/>
    <w:qFormat/>
    <w:pPr>
      <w:keepLines/>
      <w:autoSpaceDE w:val="0"/>
      <w:autoSpaceDN w:val="0"/>
      <w:adjustRightInd w:val="0"/>
      <w:spacing w:before="60" w:after="60" w:line="288" w:lineRule="auto"/>
      <w:ind w:left="12" w:firstLine="567"/>
      <w:jc w:val="both"/>
    </w:pPr>
    <w:rPr>
      <w:sz w:val="24"/>
      <w:szCs w:val="20"/>
      <w:lang w:eastAsia="ru-RU"/>
    </w:rPr>
  </w:style>
  <w:style w:type="paragraph" w:customStyle="1" w:styleId="1212">
    <w:name w:val="АбзацМ 12пт 1.2 интервал"/>
    <w:basedOn w:val="12121"/>
    <w:qFormat/>
    <w:pPr>
      <w:numPr>
        <w:numId w:val="32"/>
      </w:numPr>
      <w:tabs>
        <w:tab w:val="clear" w:pos="1702"/>
        <w:tab w:val="left" w:pos="284"/>
        <w:tab w:val="left" w:pos="360"/>
        <w:tab w:val="left" w:pos="870"/>
      </w:tabs>
      <w:ind w:left="-30" w:firstLine="420"/>
    </w:pPr>
  </w:style>
  <w:style w:type="paragraph" w:customStyle="1" w:styleId="21212">
    <w:name w:val="АбзацМ2ур 12пт 1.2 интервал"/>
    <w:basedOn w:val="af0"/>
    <w:qFormat/>
    <w:pPr>
      <w:numPr>
        <w:numId w:val="33"/>
      </w:numPr>
      <w:tabs>
        <w:tab w:val="left" w:pos="1701"/>
      </w:tabs>
      <w:suppressAutoHyphens/>
      <w:autoSpaceDE w:val="0"/>
      <w:autoSpaceDN w:val="0"/>
      <w:adjustRightInd w:val="0"/>
      <w:spacing w:after="0" w:line="288" w:lineRule="auto"/>
      <w:ind w:left="1710" w:hanging="564"/>
      <w:jc w:val="both"/>
    </w:pPr>
    <w:rPr>
      <w:rFonts w:ascii="Times New Roman" w:eastAsia="Times New Roman" w:hAnsi="Times New Roman"/>
      <w:sz w:val="24"/>
      <w:szCs w:val="20"/>
      <w:lang w:eastAsia="ru-RU"/>
    </w:rPr>
  </w:style>
  <w:style w:type="paragraph" w:customStyle="1" w:styleId="s1">
    <w:name w:val="s_1"/>
    <w:basedOn w:val="af0"/>
    <w:qFormat/>
    <w:pPr>
      <w:spacing w:before="100" w:beforeAutospacing="1" w:after="100" w:afterAutospacing="1" w:line="240" w:lineRule="auto"/>
      <w:ind w:firstLine="567"/>
    </w:pPr>
    <w:rPr>
      <w:rFonts w:ascii="Times New Roman" w:eastAsia="Times New Roman" w:hAnsi="Times New Roman"/>
      <w:sz w:val="24"/>
      <w:szCs w:val="24"/>
      <w:lang w:eastAsia="ru-RU"/>
    </w:rPr>
  </w:style>
  <w:style w:type="character" w:customStyle="1" w:styleId="affffff5">
    <w:name w:val="Таблица текст Знак"/>
    <w:link w:val="affffff4"/>
    <w:qFormat/>
    <w:locked/>
    <w:rPr>
      <w:rFonts w:ascii="Times New Roman" w:eastAsia="Times New Roman" w:hAnsi="Times New Roman"/>
      <w:sz w:val="22"/>
      <w:szCs w:val="22"/>
    </w:rPr>
  </w:style>
  <w:style w:type="paragraph" w:customStyle="1" w:styleId="afffffffff">
    <w:name w:val="Письмо"/>
    <w:basedOn w:val="af0"/>
    <w:qFormat/>
    <w:pPr>
      <w:autoSpaceDE w:val="0"/>
      <w:autoSpaceDN w:val="0"/>
      <w:spacing w:after="0" w:line="320" w:lineRule="exact"/>
      <w:ind w:firstLine="720"/>
      <w:jc w:val="both"/>
    </w:pPr>
    <w:rPr>
      <w:rFonts w:ascii="Times New Roman" w:eastAsia="Times New Roman" w:hAnsi="Times New Roman"/>
      <w:sz w:val="28"/>
      <w:szCs w:val="28"/>
      <w:lang w:eastAsia="ru-RU"/>
    </w:rPr>
  </w:style>
  <w:style w:type="paragraph" w:customStyle="1" w:styleId="afffffffff0">
    <w:name w:val="Договор раздел текст"/>
    <w:basedOn w:val="af0"/>
    <w:uiPriority w:val="99"/>
    <w:qFormat/>
    <w:pPr>
      <w:tabs>
        <w:tab w:val="left" w:pos="360"/>
      </w:tabs>
      <w:suppressAutoHyphens/>
      <w:spacing w:after="240" w:line="240" w:lineRule="auto"/>
      <w:ind w:firstLine="567"/>
      <w:jc w:val="both"/>
    </w:pPr>
    <w:rPr>
      <w:rFonts w:ascii="Arial" w:eastAsia="Times New Roman" w:hAnsi="Arial" w:cs="Arial"/>
      <w:sz w:val="20"/>
      <w:szCs w:val="24"/>
      <w:lang w:eastAsia="ar-SA"/>
    </w:rPr>
  </w:style>
  <w:style w:type="paragraph" w:customStyle="1" w:styleId="afffffffff1">
    <w:name w:val="Д. Прил. название"/>
    <w:basedOn w:val="af0"/>
    <w:qFormat/>
    <w:pPr>
      <w:suppressAutoHyphens/>
      <w:spacing w:before="480" w:after="360" w:line="240" w:lineRule="auto"/>
      <w:ind w:firstLine="567"/>
      <w:jc w:val="center"/>
    </w:pPr>
    <w:rPr>
      <w:rFonts w:ascii="Arial" w:eastAsia="Times New Roman" w:hAnsi="Arial" w:cs="Arial"/>
      <w:b/>
      <w:bCs/>
      <w:caps/>
      <w:sz w:val="32"/>
      <w:szCs w:val="24"/>
      <w:lang w:eastAsia="ar-SA"/>
    </w:rPr>
  </w:style>
  <w:style w:type="paragraph" w:customStyle="1" w:styleId="xl82">
    <w:name w:val="xl82"/>
    <w:basedOn w:val="af0"/>
    <w:qFormat/>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2-11">
    <w:name w:val="содержание2-11"/>
    <w:basedOn w:val="af0"/>
    <w:uiPriority w:val="99"/>
    <w:qFormat/>
    <w:pPr>
      <w:spacing w:after="60" w:line="240" w:lineRule="auto"/>
      <w:ind w:firstLine="567"/>
      <w:jc w:val="both"/>
    </w:pPr>
    <w:rPr>
      <w:rFonts w:ascii="Arial" w:eastAsia="Times New Roman" w:hAnsi="Arial" w:cs="Arial"/>
      <w:color w:val="333333"/>
      <w:sz w:val="20"/>
      <w:szCs w:val="20"/>
      <w:lang w:eastAsia="ru-RU"/>
    </w:rPr>
  </w:style>
  <w:style w:type="paragraph" w:customStyle="1" w:styleId="Iniiaiieoaeno0">
    <w:name w:val="Iniiaiie oaeno"/>
    <w:basedOn w:val="af0"/>
    <w:uiPriority w:val="99"/>
    <w:qFormat/>
    <w:pPr>
      <w:suppressAutoHyphens/>
      <w:autoSpaceDE w:val="0"/>
      <w:autoSpaceDN w:val="0"/>
      <w:spacing w:after="0" w:line="240" w:lineRule="auto"/>
      <w:ind w:firstLine="567"/>
      <w:jc w:val="center"/>
    </w:pPr>
    <w:rPr>
      <w:rFonts w:ascii="Arial" w:eastAsia="Times New Roman" w:hAnsi="Arial" w:cs="Arial"/>
      <w:sz w:val="24"/>
      <w:szCs w:val="24"/>
      <w:lang w:eastAsia="ru-RU"/>
    </w:rPr>
  </w:style>
  <w:style w:type="paragraph" w:customStyle="1" w:styleId="phNormal0">
    <w:name w:val="ph_Normal"/>
    <w:basedOn w:val="af0"/>
    <w:link w:val="phNormal2"/>
    <w:uiPriority w:val="99"/>
    <w:qFormat/>
    <w:pPr>
      <w:spacing w:before="60" w:after="60" w:line="360" w:lineRule="auto"/>
      <w:ind w:firstLine="851"/>
      <w:jc w:val="both"/>
    </w:pPr>
    <w:rPr>
      <w:rFonts w:ascii="Times New Roman" w:hAnsi="Times New Roman"/>
      <w:sz w:val="24"/>
      <w:szCs w:val="24"/>
      <w:lang w:eastAsia="ru-RU"/>
    </w:rPr>
  </w:style>
  <w:style w:type="paragraph" w:customStyle="1" w:styleId="phComment">
    <w:name w:val="ph_Comment"/>
    <w:basedOn w:val="phNormal0"/>
    <w:uiPriority w:val="99"/>
    <w:qFormat/>
    <w:rPr>
      <w:color w:val="0000FF"/>
    </w:rPr>
  </w:style>
  <w:style w:type="character" w:customStyle="1" w:styleId="phNormal2">
    <w:name w:val="ph_Normal Знак"/>
    <w:link w:val="phNormal0"/>
    <w:uiPriority w:val="99"/>
    <w:qFormat/>
    <w:locked/>
    <w:rPr>
      <w:rFonts w:ascii="Times New Roman" w:hAnsi="Times New Roman"/>
      <w:sz w:val="24"/>
      <w:szCs w:val="24"/>
    </w:rPr>
  </w:style>
  <w:style w:type="paragraph" w:customStyle="1" w:styleId="11d">
    <w:name w:val="Знак1 Знак Знак Знак1"/>
    <w:basedOn w:val="af0"/>
    <w:uiPriority w:val="99"/>
    <w:qFormat/>
    <w:pPr>
      <w:spacing w:after="160" w:line="240" w:lineRule="exact"/>
      <w:ind w:firstLine="567"/>
    </w:pPr>
    <w:rPr>
      <w:rFonts w:ascii="Verdana" w:eastAsia="Times New Roman" w:hAnsi="Verdana" w:cs="Verdana"/>
      <w:sz w:val="24"/>
      <w:szCs w:val="24"/>
      <w:lang w:val="en-US"/>
    </w:rPr>
  </w:style>
  <w:style w:type="character" w:customStyle="1" w:styleId="affffffffe">
    <w:name w:val="Текст документа Знак"/>
    <w:link w:val="affffffffd"/>
    <w:uiPriority w:val="99"/>
    <w:qFormat/>
    <w:locked/>
    <w:rPr>
      <w:rFonts w:ascii="Arial" w:hAnsi="Arial"/>
      <w:sz w:val="24"/>
      <w:szCs w:val="32"/>
    </w:rPr>
  </w:style>
  <w:style w:type="paragraph" w:customStyle="1" w:styleId="4f0">
    <w:name w:val="Текст Заголовка 4"/>
    <w:basedOn w:val="affffffffd"/>
    <w:uiPriority w:val="99"/>
    <w:qFormat/>
    <w:pPr>
      <w:suppressAutoHyphens w:val="0"/>
      <w:spacing w:before="120" w:after="120" w:line="240" w:lineRule="auto"/>
      <w:ind w:left="1134" w:firstLine="567"/>
    </w:pPr>
    <w:rPr>
      <w:rFonts w:ascii="Calibri" w:hAnsi="Calibri"/>
      <w:szCs w:val="24"/>
    </w:rPr>
  </w:style>
  <w:style w:type="paragraph" w:customStyle="1" w:styleId="3fa">
    <w:name w:val="Текст Заголовка 3"/>
    <w:basedOn w:val="affffffffd"/>
    <w:uiPriority w:val="99"/>
    <w:qFormat/>
    <w:pPr>
      <w:suppressAutoHyphens w:val="0"/>
      <w:spacing w:before="120" w:after="120" w:line="240" w:lineRule="auto"/>
      <w:ind w:left="851" w:firstLine="567"/>
    </w:pPr>
    <w:rPr>
      <w:rFonts w:ascii="Calibri" w:hAnsi="Calibri"/>
      <w:szCs w:val="24"/>
    </w:rPr>
  </w:style>
  <w:style w:type="paragraph" w:customStyle="1" w:styleId="000">
    <w:name w:val="Содержимое таблицы Первая строка:  0 см Перед:  0 пт После:  0 пт"/>
    <w:basedOn w:val="affffffffd"/>
    <w:uiPriority w:val="99"/>
    <w:qFormat/>
    <w:pPr>
      <w:suppressAutoHyphens w:val="0"/>
      <w:spacing w:after="0" w:line="240" w:lineRule="auto"/>
      <w:ind w:firstLine="0"/>
      <w:jc w:val="left"/>
    </w:pPr>
    <w:rPr>
      <w:rFonts w:ascii="Calibri" w:hAnsi="Calibri"/>
      <w:szCs w:val="24"/>
    </w:rPr>
  </w:style>
  <w:style w:type="paragraph" w:customStyle="1" w:styleId="afffffffff2">
    <w:name w:val="Подзаголовок (титульная)"/>
    <w:basedOn w:val="affffffffd"/>
    <w:next w:val="affffffffd"/>
    <w:autoRedefine/>
    <w:uiPriority w:val="99"/>
    <w:qFormat/>
    <w:pPr>
      <w:suppressAutoHyphens w:val="0"/>
      <w:spacing w:before="120" w:after="120" w:line="240" w:lineRule="auto"/>
      <w:ind w:firstLine="0"/>
      <w:jc w:val="center"/>
    </w:pPr>
    <w:rPr>
      <w:rFonts w:ascii="Calibri" w:hAnsi="Calibri"/>
      <w:b/>
      <w:bCs/>
      <w:sz w:val="28"/>
      <w:szCs w:val="28"/>
    </w:rPr>
  </w:style>
  <w:style w:type="paragraph" w:customStyle="1" w:styleId="1111">
    <w:name w:val="Знак1 Знак Знак Знак11"/>
    <w:basedOn w:val="af0"/>
    <w:uiPriority w:val="99"/>
    <w:qFormat/>
    <w:pPr>
      <w:spacing w:after="160" w:line="240" w:lineRule="exact"/>
      <w:ind w:firstLine="567"/>
    </w:pPr>
    <w:rPr>
      <w:rFonts w:ascii="Verdana" w:eastAsia="Times New Roman" w:hAnsi="Verdana" w:cs="Verdana"/>
      <w:sz w:val="24"/>
      <w:szCs w:val="24"/>
      <w:lang w:val="en-US"/>
    </w:rPr>
  </w:style>
  <w:style w:type="paragraph" w:customStyle="1" w:styleId="CharCharCharChar">
    <w:name w:val="Char Char Знак Знак Char Char"/>
    <w:basedOn w:val="af0"/>
    <w:uiPriority w:val="99"/>
    <w:qFormat/>
    <w:pPr>
      <w:spacing w:after="160" w:line="240" w:lineRule="auto"/>
      <w:ind w:firstLine="567"/>
    </w:pPr>
    <w:rPr>
      <w:rFonts w:ascii="Arial" w:eastAsia="Times New Roman" w:hAnsi="Arial" w:cs="Arial"/>
      <w:b/>
      <w:bCs/>
      <w:color w:val="FFFFFF"/>
      <w:sz w:val="32"/>
      <w:szCs w:val="32"/>
      <w:lang w:val="en-US"/>
    </w:rPr>
  </w:style>
  <w:style w:type="paragraph" w:customStyle="1" w:styleId="CharChar1CharChar1CharChar">
    <w:name w:val="Char Char Знак Знак1 Char Char1 Знак Знак Char Char"/>
    <w:basedOn w:val="af0"/>
    <w:uiPriority w:val="99"/>
    <w:qFormat/>
    <w:pPr>
      <w:spacing w:before="100" w:beforeAutospacing="1" w:after="100" w:afterAutospacing="1" w:line="240" w:lineRule="auto"/>
      <w:ind w:firstLine="567"/>
    </w:pPr>
    <w:rPr>
      <w:rFonts w:ascii="Tahoma" w:eastAsia="Times New Roman" w:hAnsi="Tahoma" w:cs="Tahoma"/>
      <w:sz w:val="24"/>
      <w:szCs w:val="24"/>
      <w:lang w:val="en-US"/>
    </w:rPr>
  </w:style>
  <w:style w:type="paragraph" w:customStyle="1" w:styleId="411">
    <w:name w:val="Заголовок 41"/>
    <w:basedOn w:val="1f3"/>
    <w:next w:val="1f3"/>
    <w:uiPriority w:val="99"/>
    <w:qFormat/>
    <w:pPr>
      <w:keepNext/>
      <w:suppressAutoHyphens w:val="0"/>
      <w:spacing w:before="0" w:after="0"/>
      <w:jc w:val="center"/>
    </w:pPr>
    <w:rPr>
      <w:b/>
      <w:bCs/>
      <w:sz w:val="28"/>
      <w:szCs w:val="28"/>
      <w:lang w:eastAsia="ru-RU"/>
    </w:rPr>
  </w:style>
  <w:style w:type="character" w:customStyle="1" w:styleId="phListChar">
    <w:name w:val="ph_List Char"/>
    <w:link w:val="phList"/>
    <w:uiPriority w:val="99"/>
    <w:qFormat/>
    <w:locked/>
    <w:rPr>
      <w:sz w:val="24"/>
      <w:szCs w:val="24"/>
      <w:lang w:val="en-US"/>
    </w:rPr>
  </w:style>
  <w:style w:type="paragraph" w:customStyle="1" w:styleId="phList">
    <w:name w:val="ph_List"/>
    <w:basedOn w:val="phNormal0"/>
    <w:link w:val="phListChar"/>
    <w:autoRedefine/>
    <w:uiPriority w:val="99"/>
    <w:qFormat/>
    <w:pPr>
      <w:spacing w:before="0" w:after="0" w:line="240" w:lineRule="auto"/>
      <w:ind w:left="360" w:firstLine="324"/>
    </w:pPr>
    <w:rPr>
      <w:rFonts w:ascii="Calibri" w:hAnsi="Calibri"/>
      <w:lang w:val="en-US"/>
    </w:rPr>
  </w:style>
  <w:style w:type="paragraph" w:customStyle="1" w:styleId="phDate">
    <w:name w:val="ph_Date"/>
    <w:basedOn w:val="phNormal0"/>
    <w:next w:val="phNormal0"/>
    <w:autoRedefine/>
    <w:uiPriority w:val="99"/>
    <w:qFormat/>
    <w:pPr>
      <w:spacing w:before="0" w:after="0"/>
      <w:ind w:firstLine="0"/>
      <w:jc w:val="center"/>
    </w:pPr>
    <w:rPr>
      <w:lang w:val="en-US" w:eastAsia="en-US"/>
    </w:rPr>
  </w:style>
  <w:style w:type="paragraph" w:customStyle="1" w:styleId="TableHeadingC">
    <w:name w:val="Table Heading C"/>
    <w:basedOn w:val="af0"/>
    <w:uiPriority w:val="99"/>
    <w:qFormat/>
    <w:pPr>
      <w:keepNext/>
      <w:keepLines/>
      <w:spacing w:after="0" w:line="360" w:lineRule="auto"/>
      <w:ind w:firstLine="567"/>
      <w:jc w:val="center"/>
    </w:pPr>
    <w:rPr>
      <w:rFonts w:ascii="Times New Roman" w:eastAsia="Times New Roman" w:hAnsi="Times New Roman"/>
      <w:b/>
      <w:bCs/>
      <w:sz w:val="24"/>
      <w:szCs w:val="24"/>
      <w:lang w:val="en-US"/>
    </w:rPr>
  </w:style>
  <w:style w:type="paragraph" w:customStyle="1" w:styleId="afffffffff3">
    <w:name w:val="Стиль По центру"/>
    <w:basedOn w:val="af0"/>
    <w:uiPriority w:val="99"/>
    <w:qFormat/>
    <w:pPr>
      <w:spacing w:after="0" w:line="240" w:lineRule="auto"/>
      <w:ind w:firstLine="567"/>
      <w:jc w:val="both"/>
    </w:pPr>
    <w:rPr>
      <w:rFonts w:ascii="Times New Roman" w:eastAsia="Times New Roman" w:hAnsi="Times New Roman"/>
      <w:sz w:val="24"/>
      <w:szCs w:val="24"/>
      <w:lang w:eastAsia="ru-RU"/>
    </w:rPr>
  </w:style>
  <w:style w:type="paragraph" w:customStyle="1" w:styleId="phTable">
    <w:name w:val="ph_Table"/>
    <w:basedOn w:val="phNormal0"/>
    <w:next w:val="phNormal0"/>
    <w:autoRedefine/>
    <w:uiPriority w:val="99"/>
    <w:qFormat/>
    <w:pPr>
      <w:keepNext/>
      <w:spacing w:before="0" w:after="0"/>
      <w:ind w:firstLine="0"/>
    </w:pPr>
    <w:rPr>
      <w:b/>
      <w:bCs/>
      <w:color w:val="003300"/>
    </w:rPr>
  </w:style>
  <w:style w:type="paragraph" w:customStyle="1" w:styleId="phTableText">
    <w:name w:val="ph_TableText"/>
    <w:basedOn w:val="phNormal0"/>
    <w:autoRedefine/>
    <w:uiPriority w:val="99"/>
    <w:qFormat/>
    <w:pPr>
      <w:spacing w:before="0" w:after="0" w:line="240" w:lineRule="auto"/>
      <w:ind w:firstLine="0"/>
      <w:jc w:val="left"/>
    </w:pPr>
    <w:rPr>
      <w:sz w:val="22"/>
      <w:szCs w:val="22"/>
      <w:lang w:val="en-US"/>
    </w:rPr>
  </w:style>
  <w:style w:type="paragraph" w:customStyle="1" w:styleId="afffffffff4">
    <w:name w:val="Основной текст с красной строки"/>
    <w:basedOn w:val="af0"/>
    <w:uiPriority w:val="99"/>
    <w:qFormat/>
    <w:pPr>
      <w:spacing w:before="60" w:after="0" w:line="360" w:lineRule="auto"/>
      <w:ind w:firstLine="851"/>
      <w:jc w:val="both"/>
    </w:pPr>
    <w:rPr>
      <w:rFonts w:ascii="Times New Roman" w:eastAsia="Times New Roman" w:hAnsi="Times New Roman"/>
      <w:sz w:val="24"/>
      <w:szCs w:val="24"/>
      <w:lang w:eastAsia="ru-RU"/>
    </w:rPr>
  </w:style>
  <w:style w:type="paragraph" w:customStyle="1" w:styleId="afffffffff5">
    <w:name w:val="Внутри списка"/>
    <w:basedOn w:val="af0"/>
    <w:uiPriority w:val="99"/>
    <w:qFormat/>
    <w:pPr>
      <w:spacing w:before="60" w:after="0" w:line="360" w:lineRule="auto"/>
      <w:ind w:left="1134" w:firstLine="567"/>
      <w:jc w:val="both"/>
    </w:pPr>
    <w:rPr>
      <w:rFonts w:ascii="Times New Roman" w:eastAsia="Times New Roman" w:hAnsi="Times New Roman"/>
      <w:sz w:val="24"/>
      <w:szCs w:val="24"/>
      <w:lang w:eastAsia="ru-RU"/>
    </w:rPr>
  </w:style>
  <w:style w:type="character" w:customStyle="1" w:styleId="afffffffff6">
    <w:name w:val="Название экранной кнопки"/>
    <w:uiPriority w:val="99"/>
    <w:qFormat/>
    <w:rPr>
      <w:rFonts w:ascii="Arial" w:hAnsi="Arial" w:cs="Arial"/>
      <w:b/>
      <w:bCs/>
      <w:sz w:val="20"/>
      <w:szCs w:val="20"/>
    </w:rPr>
  </w:style>
  <w:style w:type="paragraph" w:customStyle="1" w:styleId="afffffffff7">
    <w:name w:val="Основной текст без красной"/>
    <w:basedOn w:val="af0"/>
    <w:uiPriority w:val="99"/>
    <w:qFormat/>
    <w:pPr>
      <w:spacing w:before="60" w:after="0" w:line="360" w:lineRule="auto"/>
      <w:ind w:firstLine="567"/>
      <w:jc w:val="both"/>
    </w:pPr>
    <w:rPr>
      <w:rFonts w:ascii="Times New Roman" w:eastAsia="Times New Roman" w:hAnsi="Times New Roman"/>
      <w:sz w:val="24"/>
      <w:szCs w:val="24"/>
      <w:lang w:eastAsia="ru-RU"/>
    </w:rPr>
  </w:style>
  <w:style w:type="paragraph" w:customStyle="1" w:styleId="02">
    <w:name w:val="Заголовок 02"/>
    <w:basedOn w:val="af0"/>
    <w:next w:val="afffffffff4"/>
    <w:uiPriority w:val="99"/>
    <w:qFormat/>
    <w:pPr>
      <w:keepNext/>
      <w:keepLines/>
      <w:tabs>
        <w:tab w:val="left" w:pos="709"/>
        <w:tab w:val="left" w:pos="851"/>
        <w:tab w:val="left" w:pos="992"/>
        <w:tab w:val="left" w:pos="1134"/>
        <w:tab w:val="left" w:pos="1276"/>
        <w:tab w:val="left" w:pos="1418"/>
      </w:tabs>
      <w:spacing w:before="360" w:after="240" w:line="360" w:lineRule="auto"/>
      <w:ind w:firstLine="851"/>
      <w:outlineLvl w:val="1"/>
    </w:pPr>
    <w:rPr>
      <w:rFonts w:ascii="Arial" w:eastAsia="Times New Roman" w:hAnsi="Arial" w:cs="Arial"/>
      <w:b/>
      <w:bCs/>
      <w:sz w:val="28"/>
      <w:szCs w:val="28"/>
      <w:lang w:eastAsia="ru-RU"/>
    </w:rPr>
  </w:style>
  <w:style w:type="paragraph" w:customStyle="1" w:styleId="afffffffff8">
    <w:name w:val="Маркер тире"/>
    <w:basedOn w:val="af0"/>
    <w:uiPriority w:val="99"/>
    <w:qFormat/>
    <w:pPr>
      <w:tabs>
        <w:tab w:val="left" w:pos="720"/>
      </w:tabs>
      <w:spacing w:after="0" w:line="360" w:lineRule="auto"/>
      <w:ind w:left="720" w:hanging="360"/>
      <w:jc w:val="both"/>
    </w:pPr>
    <w:rPr>
      <w:rFonts w:ascii="Times New Roman" w:eastAsia="Times New Roman" w:hAnsi="Times New Roman"/>
      <w:sz w:val="24"/>
      <w:szCs w:val="24"/>
      <w:lang w:eastAsia="ru-RU"/>
    </w:rPr>
  </w:style>
  <w:style w:type="paragraph" w:customStyle="1" w:styleId="a8">
    <w:name w:val="Таблица"/>
    <w:basedOn w:val="af0"/>
    <w:uiPriority w:val="99"/>
    <w:qFormat/>
    <w:pPr>
      <w:numPr>
        <w:numId w:val="34"/>
      </w:numPr>
      <w:spacing w:after="0" w:line="360" w:lineRule="auto"/>
      <w:ind w:left="0" w:firstLine="0"/>
      <w:jc w:val="both"/>
    </w:pPr>
    <w:rPr>
      <w:rFonts w:ascii="Times New Roman" w:eastAsia="Times New Roman" w:hAnsi="Times New Roman"/>
      <w:sz w:val="24"/>
      <w:szCs w:val="24"/>
      <w:lang w:eastAsia="ru-RU"/>
    </w:rPr>
  </w:style>
  <w:style w:type="paragraph" w:customStyle="1" w:styleId="20">
    <w:name w:val="Марк. 2"/>
    <w:basedOn w:val="afffb"/>
    <w:uiPriority w:val="99"/>
    <w:qFormat/>
    <w:pPr>
      <w:widowControl w:val="0"/>
      <w:numPr>
        <w:numId w:val="35"/>
      </w:numPr>
      <w:shd w:val="clear" w:color="auto" w:fill="FFFFFF"/>
      <w:suppressAutoHyphens/>
      <w:spacing w:beforeLines="0" w:afterLines="0" w:after="240" w:line="240" w:lineRule="auto"/>
      <w:ind w:left="1985" w:hanging="284"/>
    </w:pPr>
    <w:rPr>
      <w:rFonts w:ascii="Arial" w:eastAsia="Calibri" w:hAnsi="Arial" w:cs="Arial"/>
      <w:spacing w:val="-5"/>
      <w:sz w:val="20"/>
    </w:rPr>
  </w:style>
  <w:style w:type="paragraph" w:customStyle="1" w:styleId="afffffffff9">
    <w:name w:val="ГОСТ Шрифт таблицы"/>
    <w:uiPriority w:val="99"/>
    <w:qFormat/>
    <w:rPr>
      <w:rFonts w:eastAsia="Times New Roman"/>
      <w:sz w:val="24"/>
      <w:szCs w:val="24"/>
    </w:rPr>
  </w:style>
  <w:style w:type="paragraph" w:customStyle="1" w:styleId="34">
    <w:name w:val="Марк 3"/>
    <w:basedOn w:val="26"/>
    <w:uiPriority w:val="99"/>
    <w:qFormat/>
    <w:pPr>
      <w:numPr>
        <w:ilvl w:val="1"/>
        <w:numId w:val="36"/>
      </w:numPr>
      <w:tabs>
        <w:tab w:val="clear" w:pos="2505"/>
        <w:tab w:val="left" w:pos="1418"/>
      </w:tabs>
      <w:ind w:left="1418" w:hanging="284"/>
    </w:pPr>
  </w:style>
  <w:style w:type="paragraph" w:customStyle="1" w:styleId="26">
    <w:name w:val="Маркир.2"/>
    <w:uiPriority w:val="99"/>
    <w:qFormat/>
    <w:pPr>
      <w:numPr>
        <w:numId w:val="37"/>
      </w:numPr>
      <w:tabs>
        <w:tab w:val="left" w:pos="1134"/>
      </w:tabs>
      <w:spacing w:after="120"/>
      <w:jc w:val="both"/>
    </w:pPr>
    <w:rPr>
      <w:rFonts w:eastAsia="Times New Roman"/>
      <w:sz w:val="24"/>
      <w:szCs w:val="24"/>
    </w:rPr>
  </w:style>
  <w:style w:type="paragraph" w:customStyle="1" w:styleId="1112">
    <w:name w:val="Договор текст1.1.1."/>
    <w:basedOn w:val="afffffffff0"/>
    <w:uiPriority w:val="99"/>
    <w:qFormat/>
    <w:pPr>
      <w:tabs>
        <w:tab w:val="clear" w:pos="360"/>
        <w:tab w:val="left" w:pos="0"/>
        <w:tab w:val="left" w:pos="1080"/>
      </w:tabs>
      <w:ind w:left="1080" w:hanging="360"/>
    </w:pPr>
    <w:rPr>
      <w:sz w:val="24"/>
    </w:rPr>
  </w:style>
  <w:style w:type="paragraph" w:customStyle="1" w:styleId="afffffffffa">
    <w:name w:val="Основной текст ГОСТ"/>
    <w:basedOn w:val="af0"/>
    <w:link w:val="Char0"/>
    <w:autoRedefine/>
    <w:qFormat/>
    <w:pPr>
      <w:widowControl w:val="0"/>
      <w:spacing w:after="0" w:line="360" w:lineRule="auto"/>
      <w:ind w:firstLine="567"/>
      <w:jc w:val="both"/>
    </w:pPr>
    <w:rPr>
      <w:rFonts w:ascii="Times New Roman" w:eastAsia="Times New Roman" w:hAnsi="Times New Roman"/>
      <w:sz w:val="24"/>
      <w:szCs w:val="24"/>
      <w:lang w:eastAsia="ru-RU"/>
    </w:rPr>
  </w:style>
  <w:style w:type="paragraph" w:customStyle="1" w:styleId="ad">
    <w:name w:val="Список ГОСТ"/>
    <w:autoRedefine/>
    <w:uiPriority w:val="99"/>
    <w:qFormat/>
    <w:pPr>
      <w:numPr>
        <w:numId w:val="38"/>
      </w:numPr>
      <w:spacing w:line="360" w:lineRule="auto"/>
      <w:jc w:val="both"/>
    </w:pPr>
    <w:rPr>
      <w:rFonts w:eastAsia="Times New Roman"/>
      <w:sz w:val="24"/>
      <w:szCs w:val="24"/>
    </w:rPr>
  </w:style>
  <w:style w:type="paragraph" w:customStyle="1" w:styleId="A11">
    <w:name w:val="A11_Основной шрифт абзаца"/>
    <w:basedOn w:val="af0"/>
    <w:link w:val="A110"/>
    <w:qFormat/>
    <w:pPr>
      <w:spacing w:before="120" w:after="0" w:line="240" w:lineRule="auto"/>
      <w:ind w:firstLine="709"/>
      <w:jc w:val="both"/>
    </w:pPr>
    <w:rPr>
      <w:rFonts w:ascii="Times New Roman" w:eastAsia="Times New Roman" w:hAnsi="Times New Roman"/>
      <w:sz w:val="24"/>
      <w:szCs w:val="24"/>
      <w:lang w:eastAsia="ar-SA"/>
    </w:rPr>
  </w:style>
  <w:style w:type="paragraph" w:customStyle="1" w:styleId="4f1">
    <w:name w:val="Знак4 Знак Знак Знак Знак Знак Знак Знак Знак Знак"/>
    <w:basedOn w:val="af0"/>
    <w:autoRedefine/>
    <w:qFormat/>
    <w:pPr>
      <w:tabs>
        <w:tab w:val="left" w:pos="360"/>
      </w:tabs>
      <w:spacing w:before="360" w:after="240" w:line="240" w:lineRule="auto"/>
      <w:ind w:firstLine="567"/>
    </w:pPr>
    <w:rPr>
      <w:rFonts w:ascii="Tahoma" w:eastAsia="Times New Roman" w:hAnsi="Tahoma" w:cs="Tahoma"/>
      <w:i/>
      <w:iCs/>
      <w:sz w:val="24"/>
      <w:szCs w:val="24"/>
    </w:rPr>
  </w:style>
  <w:style w:type="paragraph" w:customStyle="1" w:styleId="ABLOCKPARA">
    <w:name w:val="A BLOCK PARA"/>
    <w:basedOn w:val="af0"/>
    <w:uiPriority w:val="99"/>
    <w:qFormat/>
    <w:pPr>
      <w:suppressAutoHyphens/>
      <w:spacing w:after="0" w:line="240" w:lineRule="auto"/>
      <w:ind w:firstLine="567"/>
    </w:pPr>
    <w:rPr>
      <w:rFonts w:ascii="Book Antiqua" w:eastAsia="MS Mincho" w:hAnsi="Book Antiqua" w:cs="Book Antiqua"/>
      <w:lang w:val="en-US" w:eastAsia="ar-SA"/>
    </w:rPr>
  </w:style>
  <w:style w:type="paragraph" w:customStyle="1" w:styleId="31">
    <w:name w:val="Заголовок 3 ГОСТ"/>
    <w:basedOn w:val="35"/>
    <w:autoRedefine/>
    <w:uiPriority w:val="99"/>
    <w:qFormat/>
    <w:pPr>
      <w:keepLines/>
      <w:numPr>
        <w:ilvl w:val="2"/>
        <w:numId w:val="39"/>
      </w:numPr>
      <w:tabs>
        <w:tab w:val="left" w:pos="992"/>
        <w:tab w:val="left" w:pos="1134"/>
        <w:tab w:val="left" w:pos="1276"/>
        <w:tab w:val="left" w:pos="1418"/>
        <w:tab w:val="left" w:pos="1559"/>
      </w:tabs>
      <w:spacing w:before="240" w:after="60" w:line="360" w:lineRule="auto"/>
      <w:ind w:right="360"/>
      <w:jc w:val="both"/>
    </w:pPr>
    <w:rPr>
      <w:rFonts w:eastAsia="Calibri"/>
      <w:color w:val="auto"/>
      <w:sz w:val="24"/>
      <w:szCs w:val="24"/>
      <w:lang w:eastAsia="ru-RU"/>
    </w:rPr>
  </w:style>
  <w:style w:type="paragraph" w:customStyle="1" w:styleId="afffffffffb">
    <w:name w:val="Основной текст ЭКОНОМ"/>
    <w:basedOn w:val="afffffffffa"/>
    <w:autoRedefine/>
    <w:uiPriority w:val="99"/>
    <w:qFormat/>
    <w:pPr>
      <w:spacing w:line="300" w:lineRule="auto"/>
      <w:ind w:firstLine="709"/>
    </w:pPr>
  </w:style>
  <w:style w:type="paragraph" w:customStyle="1" w:styleId="1fffe">
    <w:name w:val="Заголовок 1 ЭКОНОМ"/>
    <w:basedOn w:val="af0"/>
    <w:link w:val="1ffff"/>
    <w:autoRedefine/>
    <w:uiPriority w:val="99"/>
    <w:qFormat/>
    <w:pPr>
      <w:keepNext/>
      <w:spacing w:before="240" w:after="60" w:line="240" w:lineRule="auto"/>
      <w:ind w:left="741" w:right="357" w:hanging="798"/>
      <w:jc w:val="both"/>
      <w:outlineLvl w:val="0"/>
    </w:pPr>
    <w:rPr>
      <w:rFonts w:ascii="Times New Roman" w:hAnsi="Times New Roman"/>
      <w:b/>
      <w:bCs/>
      <w:kern w:val="32"/>
      <w:sz w:val="24"/>
      <w:szCs w:val="24"/>
      <w:lang w:eastAsia="ru-RU"/>
    </w:rPr>
  </w:style>
  <w:style w:type="paragraph" w:customStyle="1" w:styleId="2">
    <w:name w:val="Заголовок 2 ЭКОНОМ"/>
    <w:basedOn w:val="af0"/>
    <w:autoRedefine/>
    <w:uiPriority w:val="99"/>
    <w:qFormat/>
    <w:pPr>
      <w:keepNext/>
      <w:numPr>
        <w:ilvl w:val="1"/>
        <w:numId w:val="39"/>
      </w:numPr>
      <w:spacing w:before="120" w:after="60" w:line="360" w:lineRule="auto"/>
      <w:ind w:right="360"/>
      <w:outlineLvl w:val="1"/>
    </w:pPr>
    <w:rPr>
      <w:rFonts w:ascii="Times New Roman" w:eastAsia="Times New Roman" w:hAnsi="Times New Roman"/>
      <w:b/>
      <w:bCs/>
      <w:i/>
      <w:iCs/>
      <w:sz w:val="28"/>
      <w:szCs w:val="28"/>
      <w:lang w:eastAsia="ru-RU"/>
    </w:rPr>
  </w:style>
  <w:style w:type="paragraph" w:customStyle="1" w:styleId="a6">
    <w:name w:val="Основной список"/>
    <w:basedOn w:val="afffffffffb"/>
    <w:uiPriority w:val="99"/>
    <w:qFormat/>
    <w:pPr>
      <w:numPr>
        <w:ilvl w:val="3"/>
        <w:numId w:val="39"/>
      </w:numPr>
      <w:tabs>
        <w:tab w:val="left" w:pos="360"/>
        <w:tab w:val="left" w:pos="926"/>
        <w:tab w:val="left" w:pos="2880"/>
      </w:tabs>
      <w:spacing w:before="120"/>
      <w:ind w:left="2880" w:firstLine="0"/>
    </w:pPr>
  </w:style>
  <w:style w:type="character" w:customStyle="1" w:styleId="1ffff">
    <w:name w:val="Заголовок 1 ЭКОНОМ Знак"/>
    <w:link w:val="1fffe"/>
    <w:uiPriority w:val="99"/>
    <w:qFormat/>
    <w:locked/>
    <w:rPr>
      <w:rFonts w:ascii="Times New Roman" w:hAnsi="Times New Roman"/>
      <w:b/>
      <w:bCs/>
      <w:kern w:val="32"/>
      <w:sz w:val="24"/>
      <w:szCs w:val="24"/>
    </w:rPr>
  </w:style>
  <w:style w:type="paragraph" w:customStyle="1" w:styleId="21">
    <w:name w:val="марк 2"/>
    <w:autoRedefine/>
    <w:uiPriority w:val="99"/>
    <w:qFormat/>
    <w:pPr>
      <w:numPr>
        <w:numId w:val="40"/>
      </w:numPr>
      <w:spacing w:after="120"/>
      <w:jc w:val="both"/>
    </w:pPr>
    <w:rPr>
      <w:rFonts w:ascii="Arial" w:eastAsia="Times New Roman" w:hAnsi="Arial" w:cs="Arial"/>
      <w:sz w:val="24"/>
      <w:szCs w:val="24"/>
      <w:lang w:eastAsia="en-US"/>
    </w:rPr>
  </w:style>
  <w:style w:type="paragraph" w:customStyle="1" w:styleId="1ffff0">
    <w:name w:val="Знак Знак Знак Знак1 Знак"/>
    <w:basedOn w:val="af0"/>
    <w:uiPriority w:val="99"/>
    <w:qFormat/>
    <w:pPr>
      <w:spacing w:after="160" w:line="240" w:lineRule="exact"/>
      <w:ind w:left="708" w:firstLine="567"/>
    </w:pPr>
    <w:rPr>
      <w:rFonts w:ascii="Arial" w:hAnsi="Arial" w:cs="Arial"/>
      <w:sz w:val="28"/>
      <w:szCs w:val="28"/>
      <w:lang w:eastAsia="zh-CN"/>
    </w:rPr>
  </w:style>
  <w:style w:type="paragraph" w:customStyle="1" w:styleId="Heading2bold">
    <w:name w:val="Heading 2 +bold"/>
    <w:basedOn w:val="28"/>
    <w:link w:val="Heading2boldChar"/>
    <w:uiPriority w:val="99"/>
    <w:qFormat/>
    <w:pPr>
      <w:spacing w:before="240" w:after="60"/>
      <w:ind w:firstLine="540"/>
      <w:jc w:val="left"/>
    </w:pPr>
    <w:rPr>
      <w:rFonts w:ascii="Arial" w:eastAsia="Calibri" w:hAnsi="Arial"/>
      <w:szCs w:val="28"/>
      <w:lang w:eastAsia="ru-RU"/>
    </w:rPr>
  </w:style>
  <w:style w:type="character" w:customStyle="1" w:styleId="Heading2boldChar">
    <w:name w:val="Heading 2 +bold Char"/>
    <w:link w:val="Heading2bold"/>
    <w:uiPriority w:val="99"/>
    <w:qFormat/>
    <w:locked/>
    <w:rPr>
      <w:rFonts w:ascii="Arial" w:hAnsi="Arial"/>
      <w:b/>
      <w:bCs/>
      <w:sz w:val="28"/>
      <w:szCs w:val="28"/>
    </w:rPr>
  </w:style>
  <w:style w:type="paragraph" w:customStyle="1" w:styleId="a7">
    <w:name w:val="Нумерованный"/>
    <w:basedOn w:val="afff2"/>
    <w:uiPriority w:val="99"/>
    <w:qFormat/>
    <w:pPr>
      <w:numPr>
        <w:numId w:val="41"/>
      </w:numPr>
      <w:tabs>
        <w:tab w:val="clear" w:pos="9360"/>
      </w:tabs>
      <w:suppressAutoHyphens w:val="0"/>
      <w:spacing w:after="240" w:line="240" w:lineRule="atLeast"/>
      <w:jc w:val="both"/>
    </w:pPr>
    <w:rPr>
      <w:rFonts w:eastAsia="Calibri"/>
      <w:color w:val="auto"/>
    </w:rPr>
  </w:style>
  <w:style w:type="paragraph" w:customStyle="1" w:styleId="11e">
    <w:name w:val="1.1. Абзац"/>
    <w:basedOn w:val="af0"/>
    <w:link w:val="11f"/>
    <w:uiPriority w:val="99"/>
    <w:qFormat/>
    <w:pPr>
      <w:spacing w:before="60" w:after="60"/>
      <w:ind w:left="851" w:firstLine="850"/>
      <w:jc w:val="both"/>
    </w:pPr>
    <w:rPr>
      <w:rFonts w:ascii="Arial" w:hAnsi="Arial"/>
      <w:sz w:val="24"/>
      <w:szCs w:val="24"/>
      <w:lang w:eastAsia="ru-RU"/>
    </w:rPr>
  </w:style>
  <w:style w:type="character" w:customStyle="1" w:styleId="11f">
    <w:name w:val="1.1. Абзац Знак"/>
    <w:link w:val="11e"/>
    <w:uiPriority w:val="99"/>
    <w:qFormat/>
    <w:locked/>
    <w:rPr>
      <w:rFonts w:ascii="Arial" w:hAnsi="Arial"/>
      <w:sz w:val="24"/>
      <w:szCs w:val="24"/>
    </w:rPr>
  </w:style>
  <w:style w:type="paragraph" w:customStyle="1" w:styleId="112">
    <w:name w:val="1.1. Перечень"/>
    <w:basedOn w:val="af0"/>
    <w:link w:val="11f0"/>
    <w:uiPriority w:val="99"/>
    <w:qFormat/>
    <w:pPr>
      <w:numPr>
        <w:numId w:val="42"/>
      </w:numPr>
      <w:tabs>
        <w:tab w:val="left" w:pos="1701"/>
      </w:tabs>
      <w:spacing w:before="60" w:after="60"/>
      <w:ind w:left="1701" w:hanging="850"/>
      <w:jc w:val="both"/>
    </w:pPr>
    <w:rPr>
      <w:rFonts w:ascii="Arial" w:hAnsi="Arial"/>
      <w:sz w:val="24"/>
      <w:szCs w:val="24"/>
      <w:lang w:eastAsia="ru-RU"/>
    </w:rPr>
  </w:style>
  <w:style w:type="character" w:customStyle="1" w:styleId="11f0">
    <w:name w:val="1.1. Перечень Знак"/>
    <w:link w:val="112"/>
    <w:uiPriority w:val="99"/>
    <w:qFormat/>
    <w:locked/>
    <w:rPr>
      <w:rFonts w:ascii="Arial" w:hAnsi="Arial"/>
      <w:sz w:val="24"/>
      <w:szCs w:val="24"/>
    </w:rPr>
  </w:style>
  <w:style w:type="paragraph" w:customStyle="1" w:styleId="Remark">
    <w:name w:val="Remark"/>
    <w:basedOn w:val="af0"/>
    <w:qFormat/>
    <w:pPr>
      <w:spacing w:before="240" w:after="240" w:line="240" w:lineRule="auto"/>
      <w:ind w:firstLine="567"/>
      <w:jc w:val="both"/>
    </w:pPr>
    <w:rPr>
      <w:rFonts w:ascii="Times New Roman" w:eastAsia="Times New Roman" w:hAnsi="Times New Roman"/>
      <w:b/>
      <w:bCs/>
      <w:sz w:val="28"/>
      <w:szCs w:val="24"/>
      <w:lang w:eastAsia="ru-RU"/>
    </w:rPr>
  </w:style>
  <w:style w:type="paragraph" w:customStyle="1" w:styleId="a2">
    <w:name w:val="список первого уровня"/>
    <w:basedOn w:val="af0"/>
    <w:qFormat/>
    <w:pPr>
      <w:keepNext/>
      <w:numPr>
        <w:numId w:val="43"/>
      </w:numPr>
      <w:spacing w:before="240" w:after="120" w:line="240" w:lineRule="auto"/>
      <w:outlineLvl w:val="0"/>
    </w:pPr>
    <w:rPr>
      <w:rFonts w:ascii="Arial Narrow" w:eastAsia="Times New Roman" w:hAnsi="Arial Narrow"/>
      <w:b/>
      <w:caps/>
      <w:kern w:val="24"/>
      <w:szCs w:val="20"/>
      <w:lang w:val="en-GB"/>
    </w:rPr>
  </w:style>
  <w:style w:type="paragraph" w:customStyle="1" w:styleId="a3">
    <w:name w:val="список второго уровня"/>
    <w:basedOn w:val="23"/>
    <w:qFormat/>
    <w:pPr>
      <w:numPr>
        <w:ilvl w:val="1"/>
        <w:numId w:val="43"/>
      </w:numPr>
      <w:spacing w:before="120" w:after="20" w:line="240" w:lineRule="auto"/>
    </w:pPr>
    <w:rPr>
      <w:rFonts w:ascii="Arial" w:hAnsi="Arial"/>
      <w:sz w:val="20"/>
      <w:szCs w:val="20"/>
    </w:rPr>
  </w:style>
  <w:style w:type="character" w:customStyle="1" w:styleId="ccardcontacts-index">
    <w:name w:val="ccard__contacts-index"/>
    <w:qFormat/>
  </w:style>
  <w:style w:type="paragraph" w:customStyle="1" w:styleId="12501">
    <w:name w:val="Стиль Первая строка:  125 см После:  0 пт1"/>
    <w:basedOn w:val="af0"/>
    <w:qFormat/>
    <w:pPr>
      <w:spacing w:after="120" w:line="240" w:lineRule="auto"/>
      <w:ind w:firstLine="709"/>
      <w:jc w:val="both"/>
    </w:pPr>
    <w:rPr>
      <w:rFonts w:ascii="Times New Roman" w:eastAsia="Times New Roman" w:hAnsi="Times New Roman"/>
      <w:sz w:val="24"/>
      <w:szCs w:val="20"/>
      <w:lang w:eastAsia="ru-RU"/>
    </w:rPr>
  </w:style>
  <w:style w:type="character" w:customStyle="1" w:styleId="Char0">
    <w:name w:val="Основной текст ГОСТ Char"/>
    <w:link w:val="afffffffffa"/>
    <w:qFormat/>
    <w:rPr>
      <w:rFonts w:ascii="Times New Roman" w:eastAsia="Times New Roman" w:hAnsi="Times New Roman"/>
      <w:sz w:val="24"/>
      <w:szCs w:val="24"/>
    </w:rPr>
  </w:style>
  <w:style w:type="paragraph" w:customStyle="1" w:styleId="afffffffffc">
    <w:name w:val="Обычный ПЗ"/>
    <w:basedOn w:val="afff9"/>
    <w:uiPriority w:val="99"/>
    <w:qFormat/>
    <w:pPr>
      <w:widowControl w:val="0"/>
      <w:suppressAutoHyphens w:val="0"/>
      <w:autoSpaceDE/>
      <w:adjustRightInd w:val="0"/>
      <w:spacing w:before="60" w:after="60" w:line="288" w:lineRule="auto"/>
      <w:ind w:firstLine="709"/>
      <w:jc w:val="both"/>
    </w:pPr>
    <w:rPr>
      <w:color w:val="auto"/>
      <w:sz w:val="28"/>
      <w:szCs w:val="20"/>
    </w:rPr>
  </w:style>
  <w:style w:type="character" w:customStyle="1" w:styleId="A110">
    <w:name w:val="A11_Основной шрифт абзаца Знак"/>
    <w:link w:val="A11"/>
    <w:qFormat/>
    <w:rPr>
      <w:rFonts w:ascii="Times New Roman" w:eastAsia="Times New Roman" w:hAnsi="Times New Roman"/>
      <w:sz w:val="24"/>
      <w:szCs w:val="24"/>
      <w:lang w:eastAsia="ar-SA"/>
    </w:rPr>
  </w:style>
  <w:style w:type="paragraph" w:customStyle="1" w:styleId="afffffffffd">
    <w:name w:val="ТЗТекст"/>
    <w:basedOn w:val="af0"/>
    <w:link w:val="afffffffffe"/>
    <w:qFormat/>
    <w:pPr>
      <w:spacing w:after="0" w:line="240" w:lineRule="auto"/>
      <w:ind w:firstLine="284"/>
      <w:jc w:val="both"/>
    </w:pPr>
    <w:rPr>
      <w:rFonts w:ascii="Times New Roman" w:eastAsia="Times New Roman" w:hAnsi="Times New Roman"/>
      <w:sz w:val="24"/>
      <w:szCs w:val="24"/>
      <w:lang w:eastAsia="ru-RU"/>
    </w:rPr>
  </w:style>
  <w:style w:type="character" w:customStyle="1" w:styleId="afffffffffe">
    <w:name w:val="ТЗТекст Знак"/>
    <w:link w:val="afffffffffd"/>
    <w:qFormat/>
    <w:locked/>
    <w:rPr>
      <w:rFonts w:ascii="Times New Roman" w:eastAsia="Times New Roman" w:hAnsi="Times New Roman"/>
      <w:sz w:val="24"/>
      <w:szCs w:val="24"/>
    </w:rPr>
  </w:style>
  <w:style w:type="paragraph" w:customStyle="1" w:styleId="TableTextBold">
    <w:name w:val="Table Text Bold"/>
    <w:basedOn w:val="af0"/>
    <w:qFormat/>
    <w:pPr>
      <w:spacing w:after="0" w:line="240" w:lineRule="auto"/>
    </w:pPr>
    <w:rPr>
      <w:rFonts w:ascii="Arial" w:hAnsi="Arial" w:cs="Arial"/>
      <w:b/>
      <w:bCs/>
      <w:sz w:val="20"/>
      <w:szCs w:val="20"/>
    </w:rPr>
  </w:style>
  <w:style w:type="paragraph" w:customStyle="1" w:styleId="affffffffff">
    <w:name w:val="Иркут основной"/>
    <w:basedOn w:val="afff2"/>
    <w:link w:val="affffffffff0"/>
    <w:qFormat/>
    <w:pPr>
      <w:widowControl w:val="0"/>
      <w:tabs>
        <w:tab w:val="clear" w:pos="9360"/>
        <w:tab w:val="left" w:pos="-142"/>
        <w:tab w:val="left" w:pos="567"/>
        <w:tab w:val="left" w:pos="1276"/>
      </w:tabs>
      <w:suppressAutoHyphens w:val="0"/>
      <w:autoSpaceDE w:val="0"/>
      <w:autoSpaceDN w:val="0"/>
      <w:adjustRightInd w:val="0"/>
      <w:spacing w:after="0" w:line="276" w:lineRule="auto"/>
      <w:ind w:firstLine="142"/>
      <w:jc w:val="both"/>
    </w:pPr>
    <w:rPr>
      <w:rFonts w:ascii="PT Sans" w:eastAsia="Calibri" w:hAnsi="PT Sans"/>
      <w:color w:val="auto"/>
      <w:sz w:val="22"/>
    </w:rPr>
  </w:style>
  <w:style w:type="character" w:customStyle="1" w:styleId="affffffffff0">
    <w:name w:val="Иркут основной Знак"/>
    <w:link w:val="affffffffff"/>
    <w:qFormat/>
    <w:rPr>
      <w:rFonts w:ascii="PT Sans" w:hAnsi="PT Sans"/>
      <w:sz w:val="22"/>
      <w:szCs w:val="24"/>
    </w:rPr>
  </w:style>
  <w:style w:type="table" w:customStyle="1" w:styleId="1ffff1">
    <w:name w:val="Сетка таблицы светлая1"/>
    <w:basedOn w:val="af2"/>
    <w:uiPriority w:val="40"/>
    <w:qFormat/>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1ffff2">
    <w:name w:val="Иркут Обычный 1 абзац"/>
    <w:basedOn w:val="affffffffff"/>
    <w:link w:val="1ffff3"/>
    <w:qFormat/>
    <w:pPr>
      <w:ind w:firstLine="0"/>
    </w:pPr>
  </w:style>
  <w:style w:type="character" w:customStyle="1" w:styleId="1ffff3">
    <w:name w:val="Иркут Обычный 1 абзац Знак"/>
    <w:link w:val="1ffff2"/>
    <w:qFormat/>
    <w:rPr>
      <w:rFonts w:ascii="PT Sans" w:hAnsi="PT Sans"/>
      <w:sz w:val="22"/>
      <w:szCs w:val="24"/>
    </w:rPr>
  </w:style>
  <w:style w:type="paragraph" w:customStyle="1" w:styleId="ImportWordListStyleDefinition1532104735">
    <w:name w:val="Import Word List Style Definition 1532104735"/>
    <w:autoRedefine/>
    <w:uiPriority w:val="99"/>
    <w:qFormat/>
    <w:pPr>
      <w:numPr>
        <w:numId w:val="44"/>
      </w:numPr>
    </w:pPr>
    <w:rPr>
      <w:rFonts w:eastAsia="Times New Roman"/>
    </w:rPr>
  </w:style>
  <w:style w:type="paragraph" w:customStyle="1" w:styleId="2-41">
    <w:name w:val="Средний список 2 - Акцент 41"/>
    <w:basedOn w:val="af0"/>
    <w:qFormat/>
    <w:pPr>
      <w:ind w:left="720" w:firstLine="567"/>
      <w:contextualSpacing/>
      <w:jc w:val="both"/>
    </w:pPr>
    <w:rPr>
      <w:rFonts w:eastAsia="Times New Roman"/>
      <w:lang w:bidi="en-US"/>
    </w:rPr>
  </w:style>
  <w:style w:type="character" w:customStyle="1" w:styleId="ListParagraphChar1">
    <w:name w:val="List Paragraph Char1"/>
    <w:qFormat/>
    <w:locked/>
    <w:rPr>
      <w:rFonts w:eastAsia="Times New Roman" w:cs="Times New Roman"/>
      <w:sz w:val="24"/>
      <w:szCs w:val="20"/>
      <w:lang w:eastAsia="ru-RU"/>
    </w:rPr>
  </w:style>
  <w:style w:type="paragraph" w:customStyle="1" w:styleId="xl78">
    <w:name w:val="xl78"/>
    <w:basedOn w:val="af0"/>
    <w:uiPriority w:val="99"/>
    <w:qFormat/>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sz w:val="24"/>
      <w:szCs w:val="24"/>
      <w:lang w:eastAsia="ru-RU"/>
    </w:rPr>
  </w:style>
  <w:style w:type="paragraph" w:customStyle="1" w:styleId="xl83">
    <w:name w:val="xl83"/>
    <w:basedOn w:val="af0"/>
    <w:qFormat/>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affffffffff1">
    <w:name w:val="Подпункт"/>
    <w:basedOn w:val="affffff9"/>
    <w:qFormat/>
    <w:pPr>
      <w:tabs>
        <w:tab w:val="clear" w:pos="1980"/>
        <w:tab w:val="left" w:pos="1985"/>
      </w:tabs>
      <w:ind w:left="0" w:firstLine="709"/>
    </w:pPr>
    <w:rPr>
      <w:sz w:val="28"/>
      <w:szCs w:val="24"/>
    </w:rPr>
  </w:style>
  <w:style w:type="paragraph" w:customStyle="1" w:styleId="affffffffff2">
    <w:name w:val="Подподпункт"/>
    <w:basedOn w:val="affffffffff1"/>
    <w:qFormat/>
  </w:style>
  <w:style w:type="character" w:customStyle="1" w:styleId="1ff5">
    <w:name w:val="Пункт Знак1"/>
    <w:link w:val="affffff9"/>
    <w:qFormat/>
    <w:rPr>
      <w:rFonts w:ascii="Times New Roman" w:eastAsia="Times New Roman" w:hAnsi="Times New Roman"/>
      <w:sz w:val="24"/>
      <w:szCs w:val="28"/>
    </w:rPr>
  </w:style>
  <w:style w:type="table" w:customStyle="1" w:styleId="161">
    <w:name w:val="Сетка таблицы16"/>
    <w:basedOn w:val="af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f0"/>
    <w:qFormat/>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fb">
    <w:name w:val="Сильное выделение3"/>
    <w:uiPriority w:val="21"/>
    <w:qFormat/>
    <w:rPr>
      <w:b/>
      <w:bCs/>
      <w:i/>
      <w:iCs/>
      <w:color w:val="4F81BD"/>
    </w:rPr>
  </w:style>
  <w:style w:type="table" w:customStyle="1" w:styleId="171">
    <w:name w:val="Сетка таблицы17"/>
    <w:basedOn w:val="af2"/>
    <w:uiPriority w:val="5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f0"/>
    <w:qFormat/>
    <w:pPr>
      <w:spacing w:after="0" w:line="240" w:lineRule="auto"/>
    </w:pPr>
    <w:rPr>
      <w:rFonts w:ascii="Times New Roman" w:eastAsia="Times New Roman" w:hAnsi="Times New Roman"/>
      <w:sz w:val="24"/>
      <w:szCs w:val="24"/>
      <w:lang w:eastAsia="ru-RU"/>
    </w:rPr>
  </w:style>
  <w:style w:type="character" w:customStyle="1" w:styleId="normaltextrun1">
    <w:name w:val="normaltextrun1"/>
    <w:basedOn w:val="af1"/>
    <w:qFormat/>
  </w:style>
  <w:style w:type="paragraph" w:customStyle="1" w:styleId="10">
    <w:name w:val="Маркер 1 ур"/>
    <w:basedOn w:val="affff8"/>
    <w:link w:val="1ffff4"/>
    <w:uiPriority w:val="2"/>
    <w:qFormat/>
    <w:pPr>
      <w:numPr>
        <w:numId w:val="45"/>
      </w:numPr>
      <w:tabs>
        <w:tab w:val="left" w:pos="1134"/>
      </w:tabs>
      <w:spacing w:before="20" w:after="20" w:line="240" w:lineRule="auto"/>
      <w:contextualSpacing/>
      <w:jc w:val="both"/>
    </w:pPr>
    <w:rPr>
      <w:rFonts w:ascii="Times New Roman" w:eastAsiaTheme="minorEastAsia" w:hAnsi="Times New Roman" w:cstheme="minorBidi"/>
      <w:sz w:val="24"/>
      <w:szCs w:val="24"/>
    </w:rPr>
  </w:style>
  <w:style w:type="character" w:customStyle="1" w:styleId="1ffff4">
    <w:name w:val="Маркер 1 ур Знак"/>
    <w:basedOn w:val="af1"/>
    <w:link w:val="10"/>
    <w:uiPriority w:val="2"/>
    <w:qFormat/>
    <w:rPr>
      <w:rFonts w:ascii="Times New Roman" w:eastAsiaTheme="minorEastAsia" w:hAnsi="Times New Roman" w:cstheme="minorBidi"/>
      <w:sz w:val="24"/>
      <w:szCs w:val="24"/>
    </w:rPr>
  </w:style>
  <w:style w:type="character" w:customStyle="1" w:styleId="Bodytext">
    <w:name w:val="Body text_"/>
    <w:link w:val="2f9"/>
    <w:uiPriority w:val="99"/>
    <w:qFormat/>
    <w:rPr>
      <w:rFonts w:ascii="Times New Roman" w:eastAsia="Times New Roman" w:hAnsi="Times New Roman"/>
      <w:sz w:val="26"/>
      <w:szCs w:val="26"/>
      <w:shd w:val="clear" w:color="auto" w:fill="FFFFFF"/>
      <w:lang w:eastAsia="en-US"/>
    </w:rPr>
  </w:style>
  <w:style w:type="character" w:customStyle="1" w:styleId="1ffff5">
    <w:name w:val="Неразрешенное упоминание1"/>
    <w:basedOn w:val="af1"/>
    <w:uiPriority w:val="99"/>
    <w:semiHidden/>
    <w:unhideWhenUsed/>
    <w:qFormat/>
    <w:rPr>
      <w:color w:val="605E5C"/>
      <w:shd w:val="clear" w:color="auto" w:fill="E1DFDD"/>
    </w:rPr>
  </w:style>
  <w:style w:type="character" w:customStyle="1" w:styleId="1ff0">
    <w:name w:val="Заголовок №1_"/>
    <w:basedOn w:val="af1"/>
    <w:link w:val="1ff"/>
    <w:qFormat/>
    <w:rPr>
      <w:rFonts w:ascii="Arial" w:eastAsia="Times New Roman" w:hAnsi="Arial"/>
      <w:color w:val="000000"/>
      <w:sz w:val="24"/>
      <w:lang w:eastAsia="ar-SA"/>
    </w:rPr>
  </w:style>
  <w:style w:type="paragraph" w:customStyle="1" w:styleId="1ffff6">
    <w:name w:val="Заголовок №1"/>
    <w:basedOn w:val="af0"/>
    <w:qFormat/>
    <w:pPr>
      <w:widowControl w:val="0"/>
      <w:suppressAutoHyphens/>
      <w:spacing w:after="0" w:line="240" w:lineRule="auto"/>
      <w:jc w:val="center"/>
      <w:outlineLvl w:val="0"/>
    </w:pPr>
    <w:rPr>
      <w:rFonts w:ascii="Arial Narrow" w:eastAsia="Arial Narrow" w:hAnsi="Arial Narrow" w:cs="Arial Narrow"/>
      <w:b/>
      <w:bCs/>
      <w:color w:val="000000"/>
      <w:sz w:val="16"/>
      <w:szCs w:val="16"/>
      <w:lang w:eastAsia="ru-RU" w:bidi="ru-RU"/>
    </w:rPr>
  </w:style>
  <w:style w:type="paragraph" w:customStyle="1" w:styleId="xl84">
    <w:name w:val="xl84"/>
    <w:basedOn w:val="af0"/>
    <w:qFormat/>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85">
    <w:name w:val="xl85"/>
    <w:basedOn w:val="af0"/>
    <w:qFormat/>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86">
    <w:name w:val="xl86"/>
    <w:basedOn w:val="af0"/>
    <w:qFormat/>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f0"/>
    <w:qFormat/>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88">
    <w:name w:val="xl88"/>
    <w:basedOn w:val="af0"/>
    <w:qFormat/>
    <w:pPr>
      <w:pBdr>
        <w:left w:val="single" w:sz="4" w:space="0" w:color="auto"/>
        <w:bottom w:val="single" w:sz="4" w:space="0" w:color="auto"/>
      </w:pBdr>
      <w:spacing w:before="100" w:beforeAutospacing="1" w:after="100" w:afterAutospacing="1" w:line="240" w:lineRule="auto"/>
      <w:textAlignment w:val="top"/>
    </w:pPr>
    <w:rPr>
      <w:rFonts w:eastAsia="Times New Roman" w:cs="Calibri"/>
      <w:sz w:val="18"/>
      <w:szCs w:val="18"/>
      <w:lang w:eastAsia="ru-RU"/>
    </w:rPr>
  </w:style>
  <w:style w:type="paragraph" w:customStyle="1" w:styleId="xl89">
    <w:name w:val="xl89"/>
    <w:basedOn w:val="af0"/>
    <w:qFormat/>
    <w:pPr>
      <w:pBdr>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eastAsia="Times New Roman" w:cs="Calibri"/>
      <w:sz w:val="18"/>
      <w:szCs w:val="18"/>
      <w:lang w:eastAsia="ru-RU"/>
    </w:rPr>
  </w:style>
  <w:style w:type="paragraph" w:customStyle="1" w:styleId="xl90">
    <w:name w:val="xl90"/>
    <w:basedOn w:val="af0"/>
    <w:qFormat/>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91">
    <w:name w:val="xl91"/>
    <w:basedOn w:val="af0"/>
    <w:qFormat/>
    <w:pPr>
      <w:pBdr>
        <w:left w:val="single" w:sz="4" w:space="0" w:color="auto"/>
        <w:bottom w:val="single" w:sz="4" w:space="0" w:color="auto"/>
      </w:pBdr>
      <w:spacing w:before="100" w:beforeAutospacing="1" w:after="100" w:afterAutospacing="1" w:line="240" w:lineRule="auto"/>
      <w:textAlignment w:val="top"/>
    </w:pPr>
    <w:rPr>
      <w:rFonts w:eastAsia="Times New Roman" w:cs="Calibri"/>
      <w:color w:val="000000"/>
      <w:sz w:val="18"/>
      <w:szCs w:val="18"/>
      <w:lang w:eastAsia="ru-RU"/>
    </w:rPr>
  </w:style>
  <w:style w:type="paragraph" w:customStyle="1" w:styleId="xl92">
    <w:name w:val="xl92"/>
    <w:basedOn w:val="af0"/>
    <w:qFormat/>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color w:val="000000"/>
      <w:sz w:val="18"/>
      <w:szCs w:val="18"/>
      <w:lang w:eastAsia="ru-RU"/>
    </w:rPr>
  </w:style>
  <w:style w:type="paragraph" w:customStyle="1" w:styleId="xl93">
    <w:name w:val="xl93"/>
    <w:basedOn w:val="af0"/>
    <w:qFormat/>
    <w:pPr>
      <w:pBdr>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eastAsia="Times New Roman" w:cs="Calibri"/>
      <w:sz w:val="18"/>
      <w:szCs w:val="18"/>
      <w:lang w:eastAsia="ru-RU"/>
    </w:rPr>
  </w:style>
  <w:style w:type="paragraph" w:customStyle="1" w:styleId="xl94">
    <w:name w:val="xl94"/>
    <w:basedOn w:val="af0"/>
    <w:qFormat/>
    <w:pPr>
      <w:pBdr>
        <w:left w:val="single" w:sz="4" w:space="0" w:color="auto"/>
        <w:bottom w:val="single" w:sz="4" w:space="0" w:color="auto"/>
      </w:pBdr>
      <w:spacing w:before="100" w:beforeAutospacing="1" w:after="100" w:afterAutospacing="1" w:line="240" w:lineRule="auto"/>
      <w:textAlignment w:val="top"/>
    </w:pPr>
    <w:rPr>
      <w:rFonts w:eastAsia="Times New Roman" w:cs="Calibri"/>
      <w:sz w:val="18"/>
      <w:szCs w:val="18"/>
      <w:lang w:eastAsia="ru-RU"/>
    </w:rPr>
  </w:style>
  <w:style w:type="paragraph" w:customStyle="1" w:styleId="xl95">
    <w:name w:val="xl95"/>
    <w:basedOn w:val="af0"/>
    <w:qFormat/>
    <w:pPr>
      <w:pBdr>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eastAsia="Times New Roman" w:cs="Calibri"/>
      <w:sz w:val="18"/>
      <w:szCs w:val="18"/>
      <w:lang w:eastAsia="ru-RU"/>
    </w:rPr>
  </w:style>
  <w:style w:type="paragraph" w:customStyle="1" w:styleId="xl96">
    <w:name w:val="xl96"/>
    <w:basedOn w:val="af0"/>
    <w:qFormat/>
    <w:pPr>
      <w:pBdr>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eastAsia="Times New Roman" w:cs="Calibri"/>
      <w:sz w:val="18"/>
      <w:szCs w:val="18"/>
      <w:lang w:eastAsia="ru-RU"/>
    </w:rPr>
  </w:style>
  <w:style w:type="paragraph" w:customStyle="1" w:styleId="xl97">
    <w:name w:val="xl97"/>
    <w:basedOn w:val="af0"/>
    <w:qFormat/>
    <w:pPr>
      <w:pBdr>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eastAsia="Times New Roman" w:cs="Calibri"/>
      <w:sz w:val="18"/>
      <w:szCs w:val="18"/>
      <w:lang w:eastAsia="ru-RU"/>
    </w:rPr>
  </w:style>
  <w:style w:type="paragraph" w:customStyle="1" w:styleId="xl98">
    <w:name w:val="xl98"/>
    <w:basedOn w:val="af0"/>
    <w:qFormat/>
    <w:pPr>
      <w:pBdr>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eastAsia="Times New Roman" w:cs="Calibri"/>
      <w:sz w:val="18"/>
      <w:szCs w:val="18"/>
      <w:lang w:eastAsia="ru-RU"/>
    </w:rPr>
  </w:style>
  <w:style w:type="paragraph" w:customStyle="1" w:styleId="xl99">
    <w:name w:val="xl99"/>
    <w:basedOn w:val="af0"/>
    <w:qFormat/>
    <w:pPr>
      <w:pBdr>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eastAsia="Times New Roman" w:cs="Calibri"/>
      <w:sz w:val="18"/>
      <w:szCs w:val="18"/>
      <w:lang w:eastAsia="ru-RU"/>
    </w:rPr>
  </w:style>
  <w:style w:type="paragraph" w:customStyle="1" w:styleId="xl100">
    <w:name w:val="xl100"/>
    <w:basedOn w:val="af0"/>
    <w:qFormat/>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1">
    <w:name w:val="xl101"/>
    <w:basedOn w:val="af0"/>
    <w:qFormat/>
    <w:pPr>
      <w:pBdr>
        <w:left w:val="single" w:sz="4" w:space="0" w:color="auto"/>
      </w:pBdr>
      <w:spacing w:before="100" w:beforeAutospacing="1" w:after="100" w:afterAutospacing="1" w:line="240" w:lineRule="auto"/>
      <w:textAlignment w:val="top"/>
    </w:pPr>
    <w:rPr>
      <w:rFonts w:eastAsia="Times New Roman" w:cs="Calibri"/>
      <w:color w:val="000000"/>
      <w:sz w:val="18"/>
      <w:szCs w:val="18"/>
      <w:lang w:eastAsia="ru-RU"/>
    </w:rPr>
  </w:style>
  <w:style w:type="paragraph" w:customStyle="1" w:styleId="xl102">
    <w:name w:val="xl102"/>
    <w:basedOn w:val="af0"/>
    <w:qFormat/>
    <w:pPr>
      <w:pBdr>
        <w:left w:val="single" w:sz="4" w:space="0" w:color="auto"/>
      </w:pBdr>
      <w:spacing w:before="100" w:beforeAutospacing="1" w:after="100" w:afterAutospacing="1" w:line="240" w:lineRule="auto"/>
      <w:textAlignment w:val="top"/>
    </w:pPr>
    <w:rPr>
      <w:rFonts w:eastAsia="Times New Roman" w:cs="Calibri"/>
      <w:sz w:val="18"/>
      <w:szCs w:val="18"/>
      <w:lang w:eastAsia="ru-RU"/>
    </w:rPr>
  </w:style>
  <w:style w:type="paragraph" w:customStyle="1" w:styleId="xl103">
    <w:name w:val="xl103"/>
    <w:basedOn w:val="af0"/>
    <w:qFormat/>
    <w:pPr>
      <w:pBdr>
        <w:left w:val="single" w:sz="8" w:space="0" w:color="auto"/>
        <w:right w:val="single" w:sz="8" w:space="0" w:color="auto"/>
      </w:pBdr>
      <w:spacing w:before="100" w:beforeAutospacing="1" w:after="100" w:afterAutospacing="1" w:line="240" w:lineRule="auto"/>
      <w:jc w:val="center"/>
      <w:textAlignment w:val="top"/>
    </w:pPr>
    <w:rPr>
      <w:rFonts w:eastAsia="Times New Roman" w:cs="Calibri"/>
      <w:sz w:val="18"/>
      <w:szCs w:val="18"/>
      <w:lang w:eastAsia="ru-RU"/>
    </w:rPr>
  </w:style>
  <w:style w:type="table" w:customStyle="1" w:styleId="181">
    <w:name w:val="Сетка таблицы18"/>
    <w:basedOn w:val="af2"/>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1">
    <w:name w:val="Заголовок 11"/>
    <w:basedOn w:val="af0"/>
    <w:next w:val="af0"/>
    <w:qFormat/>
    <w:pPr>
      <w:keepNext/>
      <w:spacing w:before="240" w:after="60" w:line="240" w:lineRule="auto"/>
      <w:jc w:val="center"/>
    </w:pPr>
    <w:rPr>
      <w:rFonts w:ascii="Times New Roman" w:eastAsia="Times New Roman" w:hAnsi="Times New Roman"/>
      <w:b/>
      <w:kern w:val="28"/>
      <w:sz w:val="28"/>
      <w:szCs w:val="20"/>
      <w:lang w:eastAsia="ru-RU"/>
    </w:rPr>
  </w:style>
  <w:style w:type="table" w:customStyle="1" w:styleId="191">
    <w:name w:val="Сетка таблицы19"/>
    <w:basedOn w:val="af2"/>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c">
    <w:name w:val="Обычный3"/>
    <w:uiPriority w:val="99"/>
    <w:qFormat/>
    <w:pPr>
      <w:ind w:firstLine="720"/>
      <w:jc w:val="both"/>
    </w:pPr>
    <w:rPr>
      <w:rFonts w:eastAsia="Times New Roman"/>
      <w:sz w:val="28"/>
    </w:rPr>
  </w:style>
  <w:style w:type="paragraph" w:customStyle="1" w:styleId="affffffffff3">
    <w:name w:val="Таблица шапка"/>
    <w:basedOn w:val="af0"/>
    <w:uiPriority w:val="99"/>
    <w:qFormat/>
    <w:pPr>
      <w:keepNext/>
      <w:spacing w:before="40" w:after="40" w:line="240" w:lineRule="auto"/>
      <w:ind w:left="57" w:right="57"/>
    </w:pPr>
    <w:rPr>
      <w:rFonts w:ascii="Times New Roman" w:eastAsia="Times New Roman" w:hAnsi="Times New Roman"/>
      <w:snapToGrid w:val="0"/>
      <w:szCs w:val="20"/>
      <w:lang w:eastAsia="ru-RU"/>
    </w:rPr>
  </w:style>
  <w:style w:type="paragraph" w:customStyle="1" w:styleId="affffffffff4">
    <w:name w:val="áû÷íûé"/>
    <w:qFormat/>
    <w:pPr>
      <w:overflowPunct w:val="0"/>
      <w:autoSpaceDE w:val="0"/>
      <w:autoSpaceDN w:val="0"/>
      <w:adjustRightInd w:val="0"/>
      <w:textAlignment w:val="baseline"/>
    </w:pPr>
    <w:rPr>
      <w:rFonts w:eastAsia="Times New Roman"/>
    </w:rPr>
  </w:style>
  <w:style w:type="paragraph" w:customStyle="1" w:styleId="-4">
    <w:name w:val="Стиль-новый"/>
    <w:basedOn w:val="17"/>
    <w:link w:val="-5"/>
    <w:qFormat/>
    <w:pPr>
      <w:tabs>
        <w:tab w:val="left" w:pos="1260"/>
      </w:tabs>
      <w:spacing w:before="120" w:after="120" w:line="340" w:lineRule="exact"/>
      <w:ind w:firstLine="720"/>
    </w:pPr>
    <w:rPr>
      <w:rFonts w:ascii="RussianRail B Pro" w:eastAsia="MS Mincho" w:hAnsi="RussianRail B Pro"/>
      <w:sz w:val="22"/>
      <w:szCs w:val="22"/>
      <w:lang w:eastAsia="ja-JP"/>
    </w:rPr>
  </w:style>
  <w:style w:type="character" w:customStyle="1" w:styleId="-5">
    <w:name w:val="Стиль-новый Знак"/>
    <w:link w:val="-4"/>
    <w:qFormat/>
    <w:rPr>
      <w:rFonts w:ascii="RussianRail B Pro" w:eastAsia="MS Mincho" w:hAnsi="RussianRail B Pro"/>
      <w:b/>
      <w:bCs/>
      <w:kern w:val="32"/>
      <w:sz w:val="22"/>
      <w:szCs w:val="22"/>
      <w:lang w:eastAsia="ja-JP"/>
    </w:rPr>
  </w:style>
  <w:style w:type="paragraph" w:customStyle="1" w:styleId="End">
    <w:name w:val="End"/>
    <w:basedOn w:val="af0"/>
    <w:qFormat/>
    <w:pPr>
      <w:spacing w:after="0" w:line="240" w:lineRule="auto"/>
      <w:jc w:val="both"/>
    </w:pPr>
    <w:rPr>
      <w:rFonts w:ascii="Tahoma" w:eastAsia="Times New Roman" w:hAnsi="Tahoma" w:cs="Tahoma"/>
      <w:sz w:val="2"/>
      <w:szCs w:val="2"/>
      <w:lang w:eastAsia="ru-RU"/>
    </w:rPr>
  </w:style>
  <w:style w:type="paragraph" w:customStyle="1" w:styleId="affffffffff5">
    <w:name w:val="Обычный По правому краю"/>
    <w:basedOn w:val="af0"/>
    <w:link w:val="affffffffff6"/>
    <w:qFormat/>
    <w:pPr>
      <w:spacing w:after="120" w:line="360" w:lineRule="auto"/>
      <w:ind w:left="284"/>
      <w:jc w:val="right"/>
    </w:pPr>
    <w:rPr>
      <w:rFonts w:ascii="Arial" w:eastAsia="Times New Roman" w:hAnsi="Arial"/>
      <w:sz w:val="24"/>
      <w:szCs w:val="24"/>
      <w:lang w:eastAsia="ru-RU"/>
    </w:rPr>
  </w:style>
  <w:style w:type="character" w:customStyle="1" w:styleId="affffffffff6">
    <w:name w:val="Обычный По правому краю Знак"/>
    <w:link w:val="affffffffff5"/>
    <w:qFormat/>
    <w:rPr>
      <w:rFonts w:ascii="Arial" w:eastAsia="Times New Roman" w:hAnsi="Arial"/>
      <w:sz w:val="24"/>
      <w:szCs w:val="24"/>
    </w:rPr>
  </w:style>
  <w:style w:type="paragraph" w:customStyle="1" w:styleId="1ffff7">
    <w:name w:val="заголовок 1"/>
    <w:basedOn w:val="af0"/>
    <w:next w:val="af0"/>
    <w:qFormat/>
    <w:pPr>
      <w:keepNext/>
      <w:spacing w:before="240" w:after="60" w:line="240" w:lineRule="auto"/>
      <w:jc w:val="both"/>
    </w:pPr>
    <w:rPr>
      <w:rFonts w:ascii="Arial" w:eastAsia="Times New Roman" w:hAnsi="Arial"/>
      <w:b/>
      <w:kern w:val="28"/>
      <w:sz w:val="28"/>
      <w:szCs w:val="20"/>
      <w:lang w:val="en-GB" w:eastAsia="ru-RU"/>
    </w:rPr>
  </w:style>
  <w:style w:type="paragraph" w:customStyle="1" w:styleId="4f2">
    <w:name w:val="Обычный4"/>
    <w:qFormat/>
    <w:pPr>
      <w:ind w:firstLine="720"/>
      <w:jc w:val="both"/>
    </w:pPr>
    <w:rPr>
      <w:rFonts w:eastAsia="Times New Roman"/>
      <w:sz w:val="28"/>
      <w:szCs w:val="28"/>
    </w:rPr>
  </w:style>
  <w:style w:type="character" w:customStyle="1" w:styleId="BodyTextIndentChar">
    <w:name w:val="Body Text Indent Char"/>
    <w:uiPriority w:val="99"/>
    <w:qFormat/>
    <w:locked/>
    <w:rPr>
      <w:rFonts w:ascii="Times New Roman" w:hAnsi="Times New Roman" w:cs="Times New Roman"/>
      <w:sz w:val="20"/>
      <w:szCs w:val="20"/>
      <w:lang w:eastAsia="ru-RU"/>
    </w:rPr>
  </w:style>
  <w:style w:type="paragraph" w:customStyle="1" w:styleId="affffffffff7">
    <w:name w:val="Статья"/>
    <w:basedOn w:val="afff2"/>
    <w:next w:val="af0"/>
    <w:uiPriority w:val="99"/>
    <w:qFormat/>
    <w:pPr>
      <w:keepNext/>
      <w:keepLines/>
      <w:tabs>
        <w:tab w:val="clear" w:pos="9360"/>
        <w:tab w:val="left" w:pos="717"/>
      </w:tabs>
      <w:suppressAutoHyphens w:val="0"/>
      <w:spacing w:before="160" w:after="160" w:line="240" w:lineRule="auto"/>
      <w:ind w:left="717" w:hanging="360"/>
      <w:jc w:val="center"/>
    </w:pPr>
    <w:rPr>
      <w:b/>
      <w:bCs/>
      <w:color w:val="auto"/>
    </w:rPr>
  </w:style>
  <w:style w:type="character" w:customStyle="1" w:styleId="CommentTextChar">
    <w:name w:val="Comment Text Char"/>
    <w:uiPriority w:val="99"/>
    <w:qFormat/>
    <w:locked/>
    <w:rPr>
      <w:rFonts w:ascii="Times New Roman" w:hAnsi="Times New Roman" w:cs="Times New Roman"/>
      <w:sz w:val="20"/>
      <w:szCs w:val="20"/>
      <w:lang w:eastAsia="ru-RU"/>
    </w:rPr>
  </w:style>
  <w:style w:type="paragraph" w:customStyle="1" w:styleId="Head71">
    <w:name w:val="Head 7.1"/>
    <w:basedOn w:val="af0"/>
    <w:uiPriority w:val="99"/>
    <w:qFormat/>
    <w:pPr>
      <w:widowControl w:val="0"/>
      <w:suppressAutoHyphens/>
      <w:spacing w:after="0" w:line="240" w:lineRule="auto"/>
      <w:jc w:val="center"/>
    </w:pPr>
    <w:rPr>
      <w:rFonts w:ascii="CG Times" w:eastAsia="Times New Roman" w:hAnsi="CG Times" w:cs="CG Times"/>
      <w:b/>
      <w:bCs/>
      <w:sz w:val="28"/>
      <w:szCs w:val="28"/>
      <w:lang w:val="en-US" w:eastAsia="ru-RU"/>
    </w:rPr>
  </w:style>
  <w:style w:type="character" w:customStyle="1" w:styleId="PlainTextChar">
    <w:name w:val="Plain Text Char"/>
    <w:uiPriority w:val="99"/>
    <w:qFormat/>
    <w:locked/>
    <w:rPr>
      <w:rFonts w:ascii="Times New Roman" w:eastAsia="MS Mincho" w:hAnsi="Times New Roman" w:cs="Times New Roman"/>
      <w:spacing w:val="-2"/>
      <w:sz w:val="20"/>
      <w:szCs w:val="20"/>
      <w:lang w:eastAsia="ru-RU"/>
    </w:rPr>
  </w:style>
  <w:style w:type="character" w:customStyle="1" w:styleId="SubtitleChar">
    <w:name w:val="Subtitle Char"/>
    <w:uiPriority w:val="99"/>
    <w:qFormat/>
    <w:locked/>
    <w:rPr>
      <w:rFonts w:ascii="Times New Roman" w:hAnsi="Times New Roman" w:cs="Times New Roman"/>
      <w:b/>
      <w:bCs/>
      <w:sz w:val="24"/>
      <w:szCs w:val="24"/>
      <w:lang w:eastAsia="ru-RU"/>
    </w:rPr>
  </w:style>
  <w:style w:type="character" w:customStyle="1" w:styleId="DocumentMapChar">
    <w:name w:val="Document Map Char"/>
    <w:uiPriority w:val="99"/>
    <w:qFormat/>
    <w:locked/>
    <w:rPr>
      <w:rFonts w:ascii="Tahoma" w:hAnsi="Tahoma" w:cs="Tahoma"/>
      <w:sz w:val="20"/>
      <w:szCs w:val="20"/>
      <w:shd w:val="clear" w:color="auto" w:fill="000080"/>
      <w:lang w:eastAsia="ru-RU"/>
    </w:rPr>
  </w:style>
  <w:style w:type="character" w:customStyle="1" w:styleId="CommentSubjectChar">
    <w:name w:val="Comment Subject Char"/>
    <w:uiPriority w:val="99"/>
    <w:qFormat/>
    <w:locked/>
    <w:rPr>
      <w:rFonts w:ascii="Times New Roman" w:hAnsi="Times New Roman" w:cs="Times New Roman"/>
      <w:b/>
      <w:bCs/>
      <w:sz w:val="20"/>
      <w:szCs w:val="20"/>
      <w:lang w:eastAsia="ru-RU"/>
    </w:rPr>
  </w:style>
  <w:style w:type="paragraph" w:customStyle="1" w:styleId="-6">
    <w:name w:val="Таблица-текст"/>
    <w:basedOn w:val="af0"/>
    <w:uiPriority w:val="99"/>
    <w:qFormat/>
    <w:pPr>
      <w:widowControl w:val="0"/>
      <w:adjustRightInd w:val="0"/>
      <w:spacing w:after="0" w:line="288" w:lineRule="auto"/>
      <w:jc w:val="both"/>
    </w:pPr>
    <w:rPr>
      <w:rFonts w:ascii="Times New Roman" w:eastAsia="Times New Roman" w:hAnsi="Times New Roman"/>
      <w:kern w:val="20"/>
      <w:sz w:val="24"/>
      <w:szCs w:val="24"/>
      <w:lang w:eastAsia="ru-RU"/>
    </w:rPr>
  </w:style>
  <w:style w:type="character" w:customStyle="1" w:styleId="Bodytext4">
    <w:name w:val="Body text (4)_"/>
    <w:link w:val="Bodytext40"/>
    <w:uiPriority w:val="99"/>
    <w:qFormat/>
    <w:locked/>
    <w:rPr>
      <w:sz w:val="21"/>
      <w:shd w:val="clear" w:color="auto" w:fill="FFFFFF"/>
    </w:rPr>
  </w:style>
  <w:style w:type="paragraph" w:customStyle="1" w:styleId="Bodytext40">
    <w:name w:val="Body text (4)"/>
    <w:basedOn w:val="af0"/>
    <w:link w:val="Bodytext4"/>
    <w:uiPriority w:val="99"/>
    <w:qFormat/>
    <w:pPr>
      <w:shd w:val="clear" w:color="auto" w:fill="FFFFFF"/>
      <w:spacing w:after="0" w:line="250" w:lineRule="exact"/>
    </w:pPr>
    <w:rPr>
      <w:sz w:val="21"/>
      <w:szCs w:val="20"/>
      <w:shd w:val="clear" w:color="auto" w:fill="FFFFFF"/>
      <w:lang w:eastAsia="ru-RU"/>
    </w:rPr>
  </w:style>
  <w:style w:type="character" w:customStyle="1" w:styleId="Heading4">
    <w:name w:val="Heading #4_"/>
    <w:link w:val="Heading41"/>
    <w:uiPriority w:val="99"/>
    <w:qFormat/>
    <w:locked/>
    <w:rPr>
      <w:sz w:val="21"/>
      <w:shd w:val="clear" w:color="auto" w:fill="FFFFFF"/>
    </w:rPr>
  </w:style>
  <w:style w:type="paragraph" w:customStyle="1" w:styleId="Heading41">
    <w:name w:val="Heading #41"/>
    <w:basedOn w:val="af0"/>
    <w:link w:val="Heading4"/>
    <w:uiPriority w:val="99"/>
    <w:qFormat/>
    <w:pPr>
      <w:shd w:val="clear" w:color="auto" w:fill="FFFFFF"/>
      <w:spacing w:before="60" w:after="0" w:line="240" w:lineRule="atLeast"/>
      <w:outlineLvl w:val="3"/>
    </w:pPr>
    <w:rPr>
      <w:sz w:val="21"/>
      <w:szCs w:val="20"/>
      <w:shd w:val="clear" w:color="auto" w:fill="FFFFFF"/>
      <w:lang w:eastAsia="ru-RU"/>
    </w:rPr>
  </w:style>
  <w:style w:type="character" w:customStyle="1" w:styleId="FontStyle14">
    <w:name w:val="Font Style14"/>
    <w:uiPriority w:val="99"/>
    <w:qFormat/>
    <w:rPr>
      <w:rFonts w:ascii="Arial" w:hAnsi="Arial"/>
      <w:sz w:val="20"/>
    </w:rPr>
  </w:style>
  <w:style w:type="character" w:customStyle="1" w:styleId="FontStyle25">
    <w:name w:val="Font Style25"/>
    <w:uiPriority w:val="99"/>
    <w:qFormat/>
    <w:rPr>
      <w:rFonts w:ascii="Times New Roman" w:hAnsi="Times New Roman"/>
      <w:sz w:val="8"/>
    </w:rPr>
  </w:style>
  <w:style w:type="character" w:customStyle="1" w:styleId="FontStyle56">
    <w:name w:val="Font Style56"/>
    <w:uiPriority w:val="99"/>
    <w:qFormat/>
    <w:rPr>
      <w:rFonts w:ascii="Times New Roman" w:hAnsi="Times New Roman"/>
      <w:b/>
      <w:i/>
      <w:sz w:val="26"/>
    </w:rPr>
  </w:style>
  <w:style w:type="paragraph" w:customStyle="1" w:styleId="Iauiue">
    <w:name w:val="Iau?iue"/>
    <w:uiPriority w:val="99"/>
    <w:qFormat/>
    <w:pPr>
      <w:widowControl w:val="0"/>
      <w:snapToGrid w:val="0"/>
      <w:spacing w:before="80" w:after="80"/>
    </w:pPr>
    <w:rPr>
      <w:rFonts w:eastAsia="Times New Roman"/>
      <w:sz w:val="22"/>
      <w:szCs w:val="22"/>
      <w:lang w:eastAsia="en-US"/>
    </w:rPr>
  </w:style>
  <w:style w:type="paragraph" w:customStyle="1" w:styleId="11f2">
    <w:name w:val="Знак Знак Знак Знак Знак Знак Знак Знак Знак Знак1 Знак1 Знак Знак Знак Знак Знак Знак"/>
    <w:basedOn w:val="af0"/>
    <w:uiPriority w:val="99"/>
    <w:qFormat/>
    <w:pPr>
      <w:spacing w:before="100" w:beforeAutospacing="1" w:after="100" w:afterAutospacing="1" w:line="240" w:lineRule="auto"/>
    </w:pPr>
    <w:rPr>
      <w:rFonts w:ascii="Tahoma" w:eastAsia="Times New Roman" w:hAnsi="Tahoma" w:cs="Tahoma"/>
      <w:sz w:val="20"/>
      <w:szCs w:val="20"/>
      <w:lang w:val="en-US"/>
    </w:rPr>
  </w:style>
  <w:style w:type="paragraph" w:customStyle="1" w:styleId="Style1a">
    <w:name w:val="Style 1"/>
    <w:uiPriority w:val="99"/>
    <w:qFormat/>
    <w:pPr>
      <w:widowControl w:val="0"/>
      <w:autoSpaceDE w:val="0"/>
      <w:autoSpaceDN w:val="0"/>
      <w:adjustRightInd w:val="0"/>
    </w:pPr>
    <w:rPr>
      <w:rFonts w:eastAsia="Times New Roman"/>
    </w:rPr>
  </w:style>
  <w:style w:type="paragraph" w:customStyle="1" w:styleId="xl104">
    <w:name w:val="xl104"/>
    <w:basedOn w:val="af0"/>
    <w:qFormat/>
    <w:pPr>
      <w:pBdr>
        <w:bottom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05">
    <w:name w:val="xl105"/>
    <w:basedOn w:val="af0"/>
    <w:qFormat/>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06">
    <w:name w:val="xl106"/>
    <w:basedOn w:val="af0"/>
    <w:qFormat/>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07">
    <w:name w:val="xl107"/>
    <w:basedOn w:val="af0"/>
    <w:qFormat/>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12"/>
      <w:szCs w:val="12"/>
      <w:lang w:eastAsia="ru-RU"/>
    </w:rPr>
  </w:style>
  <w:style w:type="paragraph" w:customStyle="1" w:styleId="xl108">
    <w:name w:val="xl108"/>
    <w:basedOn w:val="af0"/>
    <w:qFormat/>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09">
    <w:name w:val="xl109"/>
    <w:basedOn w:val="af0"/>
    <w:qFormat/>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10">
    <w:name w:val="xl110"/>
    <w:basedOn w:val="af0"/>
    <w:qFormat/>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11">
    <w:name w:val="xl111"/>
    <w:basedOn w:val="af0"/>
    <w:qFormat/>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12">
    <w:name w:val="xl112"/>
    <w:basedOn w:val="af0"/>
    <w:qFormat/>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13">
    <w:name w:val="xl113"/>
    <w:basedOn w:val="af0"/>
    <w:qFormat/>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14">
    <w:name w:val="xl114"/>
    <w:basedOn w:val="af0"/>
    <w:qFormat/>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15">
    <w:name w:val="xl115"/>
    <w:basedOn w:val="af0"/>
    <w:qFormat/>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16">
    <w:name w:val="xl116"/>
    <w:basedOn w:val="af0"/>
    <w:qFormat/>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12"/>
      <w:szCs w:val="12"/>
      <w:lang w:eastAsia="ru-RU"/>
    </w:rPr>
  </w:style>
  <w:style w:type="paragraph" w:customStyle="1" w:styleId="xl117">
    <w:name w:val="xl117"/>
    <w:basedOn w:val="af0"/>
    <w:qFormat/>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18">
    <w:name w:val="xl118"/>
    <w:basedOn w:val="af0"/>
    <w:qFormat/>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12"/>
      <w:szCs w:val="12"/>
      <w:lang w:eastAsia="ru-RU"/>
    </w:rPr>
  </w:style>
  <w:style w:type="paragraph" w:customStyle="1" w:styleId="xl119">
    <w:name w:val="xl119"/>
    <w:basedOn w:val="af0"/>
    <w:qFormat/>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20">
    <w:name w:val="xl120"/>
    <w:basedOn w:val="af0"/>
    <w:qFormat/>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21">
    <w:name w:val="xl121"/>
    <w:basedOn w:val="af0"/>
    <w:qFormat/>
    <w:pPr>
      <w:pBdr>
        <w:top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22">
    <w:name w:val="xl122"/>
    <w:basedOn w:val="af0"/>
    <w:qFormat/>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23">
    <w:name w:val="xl123"/>
    <w:basedOn w:val="af0"/>
    <w:qFormat/>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24">
    <w:name w:val="xl124"/>
    <w:basedOn w:val="af0"/>
    <w:qFormat/>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25">
    <w:name w:val="xl125"/>
    <w:basedOn w:val="af0"/>
    <w:qFormat/>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26">
    <w:name w:val="xl126"/>
    <w:basedOn w:val="af0"/>
    <w:uiPriority w:val="99"/>
    <w:qFormat/>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27">
    <w:name w:val="xl127"/>
    <w:basedOn w:val="af0"/>
    <w:uiPriority w:val="99"/>
    <w:qFormat/>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28">
    <w:name w:val="xl128"/>
    <w:basedOn w:val="af0"/>
    <w:uiPriority w:val="99"/>
    <w:qFormat/>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29">
    <w:name w:val="xl129"/>
    <w:basedOn w:val="af0"/>
    <w:uiPriority w:val="99"/>
    <w:qFormat/>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30">
    <w:name w:val="xl130"/>
    <w:basedOn w:val="af0"/>
    <w:uiPriority w:val="99"/>
    <w:qFormat/>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31">
    <w:name w:val="xl131"/>
    <w:basedOn w:val="af0"/>
    <w:uiPriority w:val="99"/>
    <w:qFormat/>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32">
    <w:name w:val="xl132"/>
    <w:basedOn w:val="af0"/>
    <w:uiPriority w:val="99"/>
    <w:qFormat/>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33">
    <w:name w:val="xl133"/>
    <w:basedOn w:val="af0"/>
    <w:uiPriority w:val="99"/>
    <w:qFormat/>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34">
    <w:name w:val="xl134"/>
    <w:basedOn w:val="af0"/>
    <w:uiPriority w:val="99"/>
    <w:qFormat/>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35">
    <w:name w:val="xl135"/>
    <w:basedOn w:val="af0"/>
    <w:uiPriority w:val="99"/>
    <w:qFormat/>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36">
    <w:name w:val="xl136"/>
    <w:basedOn w:val="af0"/>
    <w:uiPriority w:val="99"/>
    <w:qFormat/>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37">
    <w:name w:val="xl137"/>
    <w:basedOn w:val="af0"/>
    <w:uiPriority w:val="99"/>
    <w:qFormat/>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38">
    <w:name w:val="xl138"/>
    <w:basedOn w:val="af0"/>
    <w:uiPriority w:val="99"/>
    <w:qFormat/>
    <w:pPr>
      <w:pBdr>
        <w:top w:val="single" w:sz="4" w:space="0" w:color="auto"/>
        <w:lef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39">
    <w:name w:val="xl139"/>
    <w:basedOn w:val="af0"/>
    <w:uiPriority w:val="99"/>
    <w:qFormat/>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40">
    <w:name w:val="xl140"/>
    <w:basedOn w:val="af0"/>
    <w:uiPriority w:val="99"/>
    <w:qFormat/>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41">
    <w:name w:val="xl141"/>
    <w:basedOn w:val="af0"/>
    <w:uiPriority w:val="99"/>
    <w:qFormat/>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2"/>
      <w:szCs w:val="12"/>
      <w:lang w:eastAsia="ru-RU"/>
    </w:rPr>
  </w:style>
  <w:style w:type="paragraph" w:customStyle="1" w:styleId="xl142">
    <w:name w:val="xl142"/>
    <w:basedOn w:val="af0"/>
    <w:uiPriority w:val="99"/>
    <w:qFormat/>
    <w:pPr>
      <w:pBdr>
        <w:top w:val="single" w:sz="4"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43">
    <w:name w:val="xl143"/>
    <w:basedOn w:val="af0"/>
    <w:uiPriority w:val="99"/>
    <w:qFormat/>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2"/>
      <w:szCs w:val="12"/>
      <w:lang w:eastAsia="ru-RU"/>
    </w:rPr>
  </w:style>
  <w:style w:type="paragraph" w:customStyle="1" w:styleId="xl144">
    <w:name w:val="xl144"/>
    <w:basedOn w:val="af0"/>
    <w:uiPriority w:val="99"/>
    <w:qFormat/>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2"/>
      <w:szCs w:val="12"/>
      <w:lang w:eastAsia="ru-RU"/>
    </w:rPr>
  </w:style>
  <w:style w:type="paragraph" w:customStyle="1" w:styleId="xl145">
    <w:name w:val="xl145"/>
    <w:basedOn w:val="af0"/>
    <w:uiPriority w:val="99"/>
    <w:qFormat/>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2"/>
      <w:szCs w:val="12"/>
      <w:lang w:eastAsia="ru-RU"/>
    </w:rPr>
  </w:style>
  <w:style w:type="paragraph" w:customStyle="1" w:styleId="xl146">
    <w:name w:val="xl146"/>
    <w:basedOn w:val="af0"/>
    <w:uiPriority w:val="99"/>
    <w:qFormat/>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2"/>
      <w:szCs w:val="12"/>
      <w:lang w:eastAsia="ru-RU"/>
    </w:rPr>
  </w:style>
  <w:style w:type="paragraph" w:customStyle="1" w:styleId="xl147">
    <w:name w:val="xl147"/>
    <w:basedOn w:val="af0"/>
    <w:uiPriority w:val="99"/>
    <w:qFormat/>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48">
    <w:name w:val="xl148"/>
    <w:basedOn w:val="af0"/>
    <w:uiPriority w:val="99"/>
    <w:qFormat/>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49">
    <w:name w:val="xl149"/>
    <w:basedOn w:val="af0"/>
    <w:uiPriority w:val="99"/>
    <w:qFormat/>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50">
    <w:name w:val="xl150"/>
    <w:basedOn w:val="af0"/>
    <w:uiPriority w:val="99"/>
    <w:qFormat/>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2"/>
      <w:szCs w:val="12"/>
      <w:lang w:eastAsia="ru-RU"/>
    </w:rPr>
  </w:style>
  <w:style w:type="paragraph" w:customStyle="1" w:styleId="xl151">
    <w:name w:val="xl151"/>
    <w:basedOn w:val="af0"/>
    <w:uiPriority w:val="99"/>
    <w:qFormat/>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2"/>
      <w:szCs w:val="12"/>
      <w:lang w:eastAsia="ru-RU"/>
    </w:rPr>
  </w:style>
  <w:style w:type="paragraph" w:customStyle="1" w:styleId="xl152">
    <w:name w:val="xl152"/>
    <w:basedOn w:val="af0"/>
    <w:uiPriority w:val="99"/>
    <w:qFormat/>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12"/>
      <w:szCs w:val="12"/>
      <w:lang w:eastAsia="ru-RU"/>
    </w:rPr>
  </w:style>
  <w:style w:type="paragraph" w:customStyle="1" w:styleId="xl153">
    <w:name w:val="xl153"/>
    <w:basedOn w:val="af0"/>
    <w:uiPriority w:val="99"/>
    <w:qFormat/>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54">
    <w:name w:val="xl154"/>
    <w:basedOn w:val="af0"/>
    <w:uiPriority w:val="99"/>
    <w:qFormat/>
    <w:pPr>
      <w:pBdr>
        <w:top w:val="single" w:sz="8"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55">
    <w:name w:val="xl155"/>
    <w:basedOn w:val="af0"/>
    <w:uiPriority w:val="99"/>
    <w:qFormat/>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56">
    <w:name w:val="xl156"/>
    <w:basedOn w:val="af0"/>
    <w:uiPriority w:val="99"/>
    <w:qFormat/>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57">
    <w:name w:val="xl157"/>
    <w:basedOn w:val="af0"/>
    <w:uiPriority w:val="99"/>
    <w:qFormat/>
    <w:pPr>
      <w:pBdr>
        <w:top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58">
    <w:name w:val="xl158"/>
    <w:basedOn w:val="af0"/>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sz w:val="12"/>
      <w:szCs w:val="12"/>
      <w:lang w:eastAsia="ru-RU"/>
    </w:rPr>
  </w:style>
  <w:style w:type="paragraph" w:customStyle="1" w:styleId="xl159">
    <w:name w:val="xl159"/>
    <w:basedOn w:val="af0"/>
    <w:uiPriority w:val="99"/>
    <w:qFormat/>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60">
    <w:name w:val="xl160"/>
    <w:basedOn w:val="af0"/>
    <w:uiPriority w:val="99"/>
    <w:qFormat/>
    <w:pPr>
      <w:pBdr>
        <w:bottom w:val="single" w:sz="4"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61">
    <w:name w:val="xl161"/>
    <w:basedOn w:val="af0"/>
    <w:uiPriority w:val="99"/>
    <w:qFormat/>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62">
    <w:name w:val="xl162"/>
    <w:basedOn w:val="af0"/>
    <w:uiPriority w:val="99"/>
    <w:qFormat/>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63">
    <w:name w:val="xl163"/>
    <w:basedOn w:val="af0"/>
    <w:uiPriority w:val="99"/>
    <w:qFormat/>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64">
    <w:name w:val="xl164"/>
    <w:basedOn w:val="af0"/>
    <w:uiPriority w:val="99"/>
    <w:qFormat/>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65">
    <w:name w:val="xl165"/>
    <w:basedOn w:val="af0"/>
    <w:uiPriority w:val="99"/>
    <w:qFormat/>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66">
    <w:name w:val="xl166"/>
    <w:basedOn w:val="af0"/>
    <w:uiPriority w:val="99"/>
    <w:qFormat/>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67">
    <w:name w:val="xl167"/>
    <w:basedOn w:val="af0"/>
    <w:uiPriority w:val="99"/>
    <w:qFormat/>
    <w:pPr>
      <w:pBdr>
        <w:top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68">
    <w:name w:val="xl168"/>
    <w:basedOn w:val="af0"/>
    <w:uiPriority w:val="99"/>
    <w:qFormat/>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i/>
      <w:iCs/>
      <w:sz w:val="12"/>
      <w:szCs w:val="12"/>
      <w:lang w:eastAsia="ru-RU"/>
    </w:rPr>
  </w:style>
  <w:style w:type="paragraph" w:customStyle="1" w:styleId="xl169">
    <w:name w:val="xl169"/>
    <w:basedOn w:val="af0"/>
    <w:uiPriority w:val="99"/>
    <w:qFormat/>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i/>
      <w:iCs/>
      <w:sz w:val="12"/>
      <w:szCs w:val="12"/>
      <w:lang w:eastAsia="ru-RU"/>
    </w:rPr>
  </w:style>
  <w:style w:type="paragraph" w:customStyle="1" w:styleId="xl170">
    <w:name w:val="xl170"/>
    <w:basedOn w:val="af0"/>
    <w:uiPriority w:val="99"/>
    <w:qFormat/>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b/>
      <w:bCs/>
      <w:i/>
      <w:iCs/>
      <w:sz w:val="12"/>
      <w:szCs w:val="12"/>
      <w:lang w:eastAsia="ru-RU"/>
    </w:rPr>
  </w:style>
  <w:style w:type="paragraph" w:customStyle="1" w:styleId="xl171">
    <w:name w:val="xl171"/>
    <w:basedOn w:val="af0"/>
    <w:uiPriority w:val="99"/>
    <w:qFormat/>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i/>
      <w:iCs/>
      <w:sz w:val="12"/>
      <w:szCs w:val="12"/>
      <w:lang w:eastAsia="ru-RU"/>
    </w:rPr>
  </w:style>
  <w:style w:type="paragraph" w:customStyle="1" w:styleId="xl172">
    <w:name w:val="xl172"/>
    <w:basedOn w:val="af0"/>
    <w:uiPriority w:val="99"/>
    <w:qFormat/>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i/>
      <w:iCs/>
      <w:sz w:val="12"/>
      <w:szCs w:val="12"/>
      <w:lang w:eastAsia="ru-RU"/>
    </w:rPr>
  </w:style>
  <w:style w:type="paragraph" w:customStyle="1" w:styleId="xl173">
    <w:name w:val="xl173"/>
    <w:basedOn w:val="af0"/>
    <w:uiPriority w:val="99"/>
    <w:qFormat/>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i/>
      <w:iCs/>
      <w:sz w:val="12"/>
      <w:szCs w:val="12"/>
      <w:lang w:eastAsia="ru-RU"/>
    </w:rPr>
  </w:style>
  <w:style w:type="paragraph" w:customStyle="1" w:styleId="xl174">
    <w:name w:val="xl174"/>
    <w:basedOn w:val="af0"/>
    <w:uiPriority w:val="99"/>
    <w:qFormat/>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12"/>
      <w:szCs w:val="12"/>
      <w:lang w:eastAsia="ru-RU"/>
    </w:rPr>
  </w:style>
  <w:style w:type="paragraph" w:customStyle="1" w:styleId="xl175">
    <w:name w:val="xl175"/>
    <w:basedOn w:val="af0"/>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2"/>
      <w:szCs w:val="12"/>
      <w:lang w:eastAsia="ru-RU"/>
    </w:rPr>
  </w:style>
  <w:style w:type="paragraph" w:customStyle="1" w:styleId="xl176">
    <w:name w:val="xl176"/>
    <w:basedOn w:val="af0"/>
    <w:uiPriority w:val="99"/>
    <w:qFormat/>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2"/>
      <w:szCs w:val="12"/>
      <w:lang w:eastAsia="ru-RU"/>
    </w:rPr>
  </w:style>
  <w:style w:type="paragraph" w:customStyle="1" w:styleId="xl177">
    <w:name w:val="xl177"/>
    <w:basedOn w:val="af0"/>
    <w:uiPriority w:val="99"/>
    <w:qFormat/>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12"/>
      <w:szCs w:val="12"/>
      <w:lang w:eastAsia="ru-RU"/>
    </w:rPr>
  </w:style>
  <w:style w:type="paragraph" w:customStyle="1" w:styleId="xl178">
    <w:name w:val="xl178"/>
    <w:basedOn w:val="af0"/>
    <w:uiPriority w:val="99"/>
    <w:qFormat/>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eastAsia="ru-RU"/>
    </w:rPr>
  </w:style>
  <w:style w:type="paragraph" w:customStyle="1" w:styleId="xl179">
    <w:name w:val="xl179"/>
    <w:basedOn w:val="af0"/>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2"/>
      <w:szCs w:val="12"/>
      <w:lang w:eastAsia="ru-RU"/>
    </w:rPr>
  </w:style>
  <w:style w:type="paragraph" w:customStyle="1" w:styleId="xl180">
    <w:name w:val="xl180"/>
    <w:basedOn w:val="af0"/>
    <w:uiPriority w:val="99"/>
    <w:qFormat/>
    <w:pPr>
      <w:spacing w:before="100" w:beforeAutospacing="1" w:after="100" w:afterAutospacing="1" w:line="240" w:lineRule="auto"/>
      <w:jc w:val="center"/>
      <w:textAlignment w:val="center"/>
    </w:pPr>
    <w:rPr>
      <w:rFonts w:ascii="Arial" w:eastAsia="Times New Roman" w:hAnsi="Arial" w:cs="Arial"/>
      <w:sz w:val="12"/>
      <w:szCs w:val="12"/>
      <w:lang w:eastAsia="ru-RU"/>
    </w:rPr>
  </w:style>
  <w:style w:type="paragraph" w:customStyle="1" w:styleId="xl181">
    <w:name w:val="xl181"/>
    <w:basedOn w:val="af0"/>
    <w:uiPriority w:val="99"/>
    <w:qFormat/>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2"/>
      <w:szCs w:val="12"/>
      <w:lang w:eastAsia="ru-RU"/>
    </w:rPr>
  </w:style>
  <w:style w:type="paragraph" w:customStyle="1" w:styleId="xl182">
    <w:name w:val="xl182"/>
    <w:basedOn w:val="af0"/>
    <w:uiPriority w:val="99"/>
    <w:qFormat/>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2"/>
      <w:szCs w:val="12"/>
      <w:lang w:eastAsia="ru-RU"/>
    </w:rPr>
  </w:style>
  <w:style w:type="paragraph" w:customStyle="1" w:styleId="xl183">
    <w:name w:val="xl183"/>
    <w:basedOn w:val="af0"/>
    <w:uiPriority w:val="99"/>
    <w:qFormat/>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eastAsia="ru-RU"/>
    </w:rPr>
  </w:style>
  <w:style w:type="paragraph" w:customStyle="1" w:styleId="xl184">
    <w:name w:val="xl184"/>
    <w:basedOn w:val="af0"/>
    <w:uiPriority w:val="99"/>
    <w:qFormat/>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eastAsia="ru-RU"/>
    </w:rPr>
  </w:style>
  <w:style w:type="paragraph" w:customStyle="1" w:styleId="xl185">
    <w:name w:val="xl185"/>
    <w:basedOn w:val="af0"/>
    <w:uiPriority w:val="99"/>
    <w:qFormat/>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eastAsia="ru-RU"/>
    </w:rPr>
  </w:style>
  <w:style w:type="paragraph" w:customStyle="1" w:styleId="xl186">
    <w:name w:val="xl186"/>
    <w:basedOn w:val="af0"/>
    <w:uiPriority w:val="99"/>
    <w:qFormat/>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eastAsia="ru-RU"/>
    </w:rPr>
  </w:style>
  <w:style w:type="paragraph" w:customStyle="1" w:styleId="xl187">
    <w:name w:val="xl187"/>
    <w:basedOn w:val="af0"/>
    <w:uiPriority w:val="99"/>
    <w:qFormat/>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eastAsia="ru-RU"/>
    </w:rPr>
  </w:style>
  <w:style w:type="paragraph" w:customStyle="1" w:styleId="xl188">
    <w:name w:val="xl188"/>
    <w:basedOn w:val="af0"/>
    <w:uiPriority w:val="99"/>
    <w:qFormat/>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eastAsia="ru-RU"/>
    </w:rPr>
  </w:style>
  <w:style w:type="paragraph" w:customStyle="1" w:styleId="xl189">
    <w:name w:val="xl189"/>
    <w:basedOn w:val="af0"/>
    <w:uiPriority w:val="99"/>
    <w:qFormat/>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i/>
      <w:iCs/>
      <w:sz w:val="12"/>
      <w:szCs w:val="12"/>
      <w:lang w:eastAsia="ru-RU"/>
    </w:rPr>
  </w:style>
  <w:style w:type="paragraph" w:customStyle="1" w:styleId="xl190">
    <w:name w:val="xl190"/>
    <w:basedOn w:val="af0"/>
    <w:uiPriority w:val="99"/>
    <w:qFormat/>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b/>
      <w:bCs/>
      <w:i/>
      <w:iCs/>
      <w:sz w:val="12"/>
      <w:szCs w:val="12"/>
      <w:lang w:eastAsia="ru-RU"/>
    </w:rPr>
  </w:style>
  <w:style w:type="paragraph" w:customStyle="1" w:styleId="xl191">
    <w:name w:val="xl191"/>
    <w:basedOn w:val="af0"/>
    <w:uiPriority w:val="99"/>
    <w:qFormat/>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i/>
      <w:iCs/>
      <w:sz w:val="12"/>
      <w:szCs w:val="12"/>
      <w:lang w:eastAsia="ru-RU"/>
    </w:rPr>
  </w:style>
  <w:style w:type="paragraph" w:customStyle="1" w:styleId="xl192">
    <w:name w:val="xl192"/>
    <w:basedOn w:val="af0"/>
    <w:uiPriority w:val="99"/>
    <w:qFormat/>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12"/>
      <w:szCs w:val="12"/>
      <w:lang w:eastAsia="ru-RU"/>
    </w:rPr>
  </w:style>
  <w:style w:type="paragraph" w:customStyle="1" w:styleId="xl193">
    <w:name w:val="xl193"/>
    <w:basedOn w:val="af0"/>
    <w:uiPriority w:val="99"/>
    <w:qFormat/>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b/>
      <w:bCs/>
      <w:sz w:val="12"/>
      <w:szCs w:val="12"/>
      <w:lang w:eastAsia="ru-RU"/>
    </w:rPr>
  </w:style>
  <w:style w:type="paragraph" w:customStyle="1" w:styleId="xl194">
    <w:name w:val="xl194"/>
    <w:basedOn w:val="af0"/>
    <w:uiPriority w:val="99"/>
    <w:qFormat/>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12"/>
      <w:szCs w:val="12"/>
      <w:lang w:eastAsia="ru-RU"/>
    </w:rPr>
  </w:style>
  <w:style w:type="paragraph" w:customStyle="1" w:styleId="xl195">
    <w:name w:val="xl195"/>
    <w:basedOn w:val="af0"/>
    <w:uiPriority w:val="99"/>
    <w:qFormat/>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12"/>
      <w:szCs w:val="12"/>
      <w:lang w:eastAsia="ru-RU"/>
    </w:rPr>
  </w:style>
  <w:style w:type="paragraph" w:customStyle="1" w:styleId="xl196">
    <w:name w:val="xl196"/>
    <w:basedOn w:val="af0"/>
    <w:uiPriority w:val="99"/>
    <w:qFormat/>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12"/>
      <w:szCs w:val="12"/>
      <w:lang w:eastAsia="ru-RU"/>
    </w:rPr>
  </w:style>
  <w:style w:type="paragraph" w:customStyle="1" w:styleId="xl197">
    <w:name w:val="xl197"/>
    <w:basedOn w:val="af0"/>
    <w:uiPriority w:val="99"/>
    <w:qFormat/>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i/>
      <w:iCs/>
      <w:sz w:val="12"/>
      <w:szCs w:val="12"/>
      <w:lang w:eastAsia="ru-RU"/>
    </w:rPr>
  </w:style>
  <w:style w:type="paragraph" w:customStyle="1" w:styleId="xl198">
    <w:name w:val="xl198"/>
    <w:basedOn w:val="af0"/>
    <w:uiPriority w:val="99"/>
    <w:qFormat/>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99">
    <w:name w:val="xl199"/>
    <w:basedOn w:val="af0"/>
    <w:uiPriority w:val="99"/>
    <w:qFormat/>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00">
    <w:name w:val="xl200"/>
    <w:basedOn w:val="af0"/>
    <w:uiPriority w:val="99"/>
    <w:qFormat/>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12"/>
      <w:szCs w:val="12"/>
      <w:lang w:eastAsia="ru-RU"/>
    </w:rPr>
  </w:style>
  <w:style w:type="paragraph" w:customStyle="1" w:styleId="xl201">
    <w:name w:val="xl201"/>
    <w:basedOn w:val="af0"/>
    <w:uiPriority w:val="99"/>
    <w:qFormat/>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02">
    <w:name w:val="xl202"/>
    <w:basedOn w:val="af0"/>
    <w:uiPriority w:val="99"/>
    <w:qFormat/>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03">
    <w:name w:val="xl203"/>
    <w:basedOn w:val="af0"/>
    <w:uiPriority w:val="99"/>
    <w:qFormat/>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eastAsia="ru-RU"/>
    </w:rPr>
  </w:style>
  <w:style w:type="paragraph" w:customStyle="1" w:styleId="xl204">
    <w:name w:val="xl204"/>
    <w:basedOn w:val="af0"/>
    <w:uiPriority w:val="99"/>
    <w:qFormat/>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eastAsia="ru-RU"/>
    </w:rPr>
  </w:style>
  <w:style w:type="paragraph" w:customStyle="1" w:styleId="xl205">
    <w:name w:val="xl205"/>
    <w:basedOn w:val="af0"/>
    <w:uiPriority w:val="99"/>
    <w:qFormat/>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12"/>
      <w:szCs w:val="12"/>
      <w:lang w:eastAsia="ru-RU"/>
    </w:rPr>
  </w:style>
  <w:style w:type="paragraph" w:customStyle="1" w:styleId="xl206">
    <w:name w:val="xl206"/>
    <w:basedOn w:val="af0"/>
    <w:uiPriority w:val="99"/>
    <w:qFormat/>
    <w:pPr>
      <w:pBdr>
        <w:top w:val="single" w:sz="8"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b/>
      <w:bCs/>
      <w:sz w:val="12"/>
      <w:szCs w:val="12"/>
      <w:lang w:eastAsia="ru-RU"/>
    </w:rPr>
  </w:style>
  <w:style w:type="paragraph" w:customStyle="1" w:styleId="xl207">
    <w:name w:val="xl207"/>
    <w:basedOn w:val="af0"/>
    <w:uiPriority w:val="99"/>
    <w:qFormat/>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eastAsia="ru-RU"/>
    </w:rPr>
  </w:style>
  <w:style w:type="paragraph" w:customStyle="1" w:styleId="xl208">
    <w:name w:val="xl208"/>
    <w:basedOn w:val="af0"/>
    <w:uiPriority w:val="99"/>
    <w:qFormat/>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eastAsia="ru-RU"/>
    </w:rPr>
  </w:style>
  <w:style w:type="paragraph" w:customStyle="1" w:styleId="affffffffff8">
    <w:name w:val="Îáû÷íûé"/>
    <w:uiPriority w:val="99"/>
    <w:qFormat/>
    <w:rPr>
      <w:rFonts w:eastAsia="Times New Roman"/>
    </w:rPr>
  </w:style>
  <w:style w:type="paragraph" w:customStyle="1" w:styleId="121">
    <w:name w:val="Обычный12"/>
    <w:uiPriority w:val="99"/>
    <w:qFormat/>
    <w:pPr>
      <w:ind w:firstLine="720"/>
      <w:jc w:val="both"/>
    </w:pPr>
    <w:rPr>
      <w:rFonts w:eastAsia="Times New Roman"/>
      <w:sz w:val="28"/>
      <w:szCs w:val="28"/>
    </w:rPr>
  </w:style>
  <w:style w:type="paragraph" w:customStyle="1" w:styleId="132">
    <w:name w:val="Обычный13"/>
    <w:uiPriority w:val="99"/>
    <w:qFormat/>
    <w:pPr>
      <w:ind w:firstLine="720"/>
      <w:jc w:val="both"/>
    </w:pPr>
    <w:rPr>
      <w:rFonts w:eastAsia="Times New Roman"/>
      <w:sz w:val="28"/>
      <w:szCs w:val="28"/>
    </w:rPr>
  </w:style>
  <w:style w:type="character" w:customStyle="1" w:styleId="FontStyle27">
    <w:name w:val="Font Style27"/>
    <w:uiPriority w:val="99"/>
    <w:qFormat/>
    <w:rPr>
      <w:rFonts w:ascii="Times New Roman" w:hAnsi="Times New Roman" w:cs="Times New Roman"/>
      <w:sz w:val="22"/>
      <w:szCs w:val="22"/>
    </w:rPr>
  </w:style>
  <w:style w:type="character" w:customStyle="1" w:styleId="BodyTextChar1">
    <w:name w:val="Body Text Char1"/>
    <w:uiPriority w:val="99"/>
    <w:qFormat/>
    <w:locked/>
    <w:rPr>
      <w:rFonts w:ascii="Times New Roman" w:eastAsia="MS Mincho" w:hAnsi="Times New Roman" w:cs="Times New Roman"/>
      <w:sz w:val="24"/>
      <w:szCs w:val="24"/>
      <w:lang w:eastAsia="ru-RU"/>
    </w:rPr>
  </w:style>
  <w:style w:type="paragraph" w:customStyle="1" w:styleId="2fff">
    <w:name w:val="Текст2"/>
    <w:basedOn w:val="2f4"/>
    <w:uiPriority w:val="99"/>
    <w:qFormat/>
    <w:pPr>
      <w:suppressAutoHyphens w:val="0"/>
      <w:spacing w:before="0" w:after="0"/>
    </w:pPr>
    <w:rPr>
      <w:sz w:val="26"/>
      <w:szCs w:val="26"/>
      <w:lang w:eastAsia="ru-RU"/>
    </w:rPr>
  </w:style>
  <w:style w:type="paragraph" w:customStyle="1" w:styleId="122">
    <w:name w:val="Заголовок 12"/>
    <w:basedOn w:val="2f4"/>
    <w:next w:val="2f4"/>
    <w:uiPriority w:val="99"/>
    <w:qFormat/>
    <w:pPr>
      <w:keepNext/>
      <w:suppressAutoHyphens w:val="0"/>
      <w:spacing w:before="240" w:after="60"/>
      <w:jc w:val="center"/>
    </w:pPr>
    <w:rPr>
      <w:b/>
      <w:bCs/>
      <w:kern w:val="28"/>
      <w:sz w:val="28"/>
      <w:szCs w:val="28"/>
      <w:lang w:eastAsia="ru-RU"/>
    </w:rPr>
  </w:style>
  <w:style w:type="paragraph" w:customStyle="1" w:styleId="220">
    <w:name w:val="Основной текст 22"/>
    <w:basedOn w:val="af0"/>
    <w:uiPriority w:val="99"/>
    <w:qFormat/>
    <w:pPr>
      <w:tabs>
        <w:tab w:val="left" w:pos="603"/>
      </w:tabs>
      <w:suppressAutoHyphens/>
      <w:spacing w:after="0" w:line="240" w:lineRule="auto"/>
      <w:jc w:val="both"/>
    </w:pPr>
    <w:rPr>
      <w:rFonts w:ascii="Times New Roman" w:eastAsia="Times New Roman" w:hAnsi="Times New Roman"/>
      <w:sz w:val="24"/>
      <w:szCs w:val="24"/>
      <w:lang w:eastAsia="ar-SA"/>
    </w:rPr>
  </w:style>
  <w:style w:type="paragraph" w:customStyle="1" w:styleId="font5">
    <w:name w:val="font5"/>
    <w:basedOn w:val="af0"/>
    <w:qFormat/>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f0"/>
    <w:qFormat/>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affffffffff9">
    <w:name w:val="Íàçâàíèå"/>
    <w:basedOn w:val="af0"/>
    <w:uiPriority w:val="99"/>
    <w:qFormat/>
    <w:pPr>
      <w:spacing w:after="0" w:line="240" w:lineRule="auto"/>
      <w:jc w:val="center"/>
    </w:pPr>
    <w:rPr>
      <w:rFonts w:ascii="Times New Roman" w:eastAsia="Times New Roman" w:hAnsi="Times New Roman"/>
      <w:b/>
      <w:bCs/>
      <w:sz w:val="24"/>
      <w:szCs w:val="24"/>
      <w:lang w:eastAsia="ru-RU"/>
    </w:rPr>
  </w:style>
  <w:style w:type="character" w:customStyle="1" w:styleId="84">
    <w:name w:val="Знак Знак8"/>
    <w:uiPriority w:val="99"/>
    <w:qFormat/>
    <w:rPr>
      <w:rFonts w:ascii="Times New Roman" w:hAnsi="Times New Roman"/>
      <w:sz w:val="24"/>
      <w:lang w:eastAsia="ru-RU"/>
    </w:rPr>
  </w:style>
  <w:style w:type="paragraph" w:customStyle="1" w:styleId="218">
    <w:name w:val="Знак Знак21"/>
    <w:basedOn w:val="af0"/>
    <w:uiPriority w:val="99"/>
    <w:qFormat/>
    <w:pPr>
      <w:spacing w:after="0" w:line="240" w:lineRule="auto"/>
    </w:pPr>
    <w:rPr>
      <w:rFonts w:ascii="Verdana" w:eastAsia="Times New Roman" w:hAnsi="Verdana" w:cs="Verdana"/>
      <w:sz w:val="20"/>
      <w:szCs w:val="20"/>
      <w:lang w:val="en-US"/>
    </w:rPr>
  </w:style>
  <w:style w:type="paragraph" w:customStyle="1" w:styleId="2fff0">
    <w:name w:val="Знак Знак Знак2"/>
    <w:basedOn w:val="af0"/>
    <w:uiPriority w:val="99"/>
    <w:qFormat/>
    <w:pPr>
      <w:spacing w:after="0" w:line="240" w:lineRule="auto"/>
    </w:pPr>
    <w:rPr>
      <w:rFonts w:ascii="Verdana" w:eastAsia="Times New Roman" w:hAnsi="Verdana" w:cs="Verdana"/>
      <w:sz w:val="20"/>
      <w:szCs w:val="20"/>
      <w:lang w:val="en-US"/>
    </w:rPr>
  </w:style>
  <w:style w:type="character" w:customStyle="1" w:styleId="142">
    <w:name w:val="Знак Знак14"/>
    <w:uiPriority w:val="99"/>
    <w:qFormat/>
    <w:rPr>
      <w:rFonts w:cs="Times New Roman"/>
      <w:sz w:val="16"/>
      <w:szCs w:val="16"/>
      <w:lang w:val="ru-RU" w:eastAsia="ru-RU"/>
    </w:rPr>
  </w:style>
  <w:style w:type="character" w:customStyle="1" w:styleId="133">
    <w:name w:val="Знак Знак13"/>
    <w:uiPriority w:val="99"/>
    <w:qFormat/>
    <w:rPr>
      <w:rFonts w:cs="Times New Roman"/>
      <w:sz w:val="24"/>
      <w:szCs w:val="24"/>
      <w:lang w:val="ru-RU" w:eastAsia="ru-RU"/>
    </w:rPr>
  </w:style>
  <w:style w:type="paragraph" w:customStyle="1" w:styleId="75">
    <w:name w:val="заголовок 7"/>
    <w:basedOn w:val="af0"/>
    <w:next w:val="af0"/>
    <w:qFormat/>
    <w:pPr>
      <w:keepNext/>
      <w:spacing w:after="0" w:line="240" w:lineRule="auto"/>
      <w:jc w:val="center"/>
    </w:pPr>
    <w:rPr>
      <w:rFonts w:ascii="Times New Roman" w:eastAsia="Times New Roman" w:hAnsi="Times New Roman"/>
      <w:b/>
      <w:snapToGrid w:val="0"/>
      <w:sz w:val="24"/>
      <w:szCs w:val="20"/>
      <w:lang w:eastAsia="ru-RU"/>
    </w:rPr>
  </w:style>
  <w:style w:type="paragraph" w:customStyle="1" w:styleId="4f3">
    <w:name w:val="оглавление 4"/>
    <w:basedOn w:val="af0"/>
    <w:next w:val="af0"/>
    <w:qFormat/>
    <w:pPr>
      <w:spacing w:after="0" w:line="240" w:lineRule="auto"/>
      <w:ind w:left="720"/>
    </w:pPr>
    <w:rPr>
      <w:rFonts w:ascii="Garamond" w:eastAsia="Times New Roman" w:hAnsi="Garamond"/>
      <w:snapToGrid w:val="0"/>
      <w:sz w:val="18"/>
      <w:szCs w:val="20"/>
      <w:lang w:val="en-GB" w:eastAsia="ru-RU"/>
    </w:rPr>
  </w:style>
  <w:style w:type="paragraph" w:customStyle="1" w:styleId="IniiaioaenoIoieo">
    <w:name w:val="Iniiai? oaenoIoieo"/>
    <w:basedOn w:val="af0"/>
    <w:qFormat/>
    <w:pPr>
      <w:tabs>
        <w:tab w:val="left" w:pos="360"/>
      </w:tabs>
      <w:spacing w:after="0" w:line="240" w:lineRule="auto"/>
      <w:ind w:left="360" w:hanging="360"/>
      <w:jc w:val="both"/>
    </w:pPr>
    <w:rPr>
      <w:rFonts w:ascii="Times New Roman" w:eastAsia="Times New Roman" w:hAnsi="Times New Roman"/>
      <w:snapToGrid w:val="0"/>
      <w:sz w:val="24"/>
      <w:szCs w:val="20"/>
      <w:lang w:val="en-GB" w:eastAsia="ru-RU"/>
    </w:rPr>
  </w:style>
  <w:style w:type="paragraph" w:customStyle="1" w:styleId="FR2">
    <w:name w:val="FR2"/>
    <w:qFormat/>
    <w:pPr>
      <w:widowControl w:val="0"/>
      <w:overflowPunct w:val="0"/>
      <w:autoSpaceDE w:val="0"/>
      <w:autoSpaceDN w:val="0"/>
      <w:adjustRightInd w:val="0"/>
      <w:spacing w:before="40"/>
      <w:jc w:val="right"/>
      <w:textAlignment w:val="baseline"/>
    </w:pPr>
    <w:rPr>
      <w:rFonts w:ascii="Arial" w:eastAsia="Times New Roman" w:hAnsi="Arial"/>
      <w:sz w:val="16"/>
    </w:rPr>
  </w:style>
  <w:style w:type="table" w:customStyle="1" w:styleId="1100">
    <w:name w:val="Сетка таблицы110"/>
    <w:basedOn w:val="af2"/>
    <w:uiPriority w:val="99"/>
    <w:qFormat/>
    <w:pPr>
      <w:spacing w:after="45"/>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
    <w:name w:val="Cell"/>
    <w:basedOn w:val="af0"/>
    <w:qFormat/>
    <w:pPr>
      <w:widowControl w:val="0"/>
      <w:spacing w:after="0" w:line="240" w:lineRule="auto"/>
    </w:pPr>
    <w:rPr>
      <w:rFonts w:ascii="Times New Roman" w:eastAsia="Times New Roman" w:hAnsi="Times New Roman"/>
      <w:snapToGrid w:val="0"/>
      <w:sz w:val="20"/>
      <w:szCs w:val="20"/>
      <w:lang w:eastAsia="ru-RU"/>
    </w:rPr>
  </w:style>
  <w:style w:type="paragraph" w:customStyle="1" w:styleId="xl23">
    <w:name w:val="xl23"/>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
    <w:name w:val="xl25"/>
    <w:basedOn w:val="af0"/>
    <w:qFormat/>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6">
    <w:name w:val="xl26"/>
    <w:basedOn w:val="af0"/>
    <w:qFormat/>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7">
    <w:name w:val="xl27"/>
    <w:basedOn w:val="af0"/>
    <w:qFormat/>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28">
    <w:name w:val="xl28"/>
    <w:basedOn w:val="af0"/>
    <w:qFormat/>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9">
    <w:name w:val="xl29"/>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0">
    <w:name w:val="xl30"/>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1">
    <w:name w:val="xl31"/>
    <w:basedOn w:val="af0"/>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2">
    <w:name w:val="xl32"/>
    <w:basedOn w:val="af0"/>
    <w:qFormat/>
    <w:pPr>
      <w:spacing w:before="100" w:beforeAutospacing="1" w:after="100" w:afterAutospacing="1" w:line="240" w:lineRule="auto"/>
      <w:jc w:val="center"/>
      <w:textAlignment w:val="top"/>
    </w:pPr>
    <w:rPr>
      <w:rFonts w:ascii="Times New Roman" w:eastAsia="Times New Roman" w:hAnsi="Times New Roman"/>
      <w:b/>
      <w:bCs/>
      <w:lang w:eastAsia="ru-RU"/>
    </w:rPr>
  </w:style>
  <w:style w:type="paragraph" w:customStyle="1" w:styleId="xl33">
    <w:name w:val="xl33"/>
    <w:basedOn w:val="af0"/>
    <w:qFormat/>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34">
    <w:name w:val="xl34"/>
    <w:basedOn w:val="af0"/>
    <w:qFormat/>
    <w:pP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5">
    <w:name w:val="xl35"/>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36">
    <w:name w:val="xl36"/>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37">
    <w:name w:val="xl37"/>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38">
    <w:name w:val="xl38"/>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39">
    <w:name w:val="xl39"/>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40">
    <w:name w:val="xl40"/>
    <w:basedOn w:val="af0"/>
    <w:qFormat/>
    <w:pPr>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41">
    <w:name w:val="xl41"/>
    <w:basedOn w:val="af0"/>
    <w:qFormat/>
    <w:pPr>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42">
    <w:name w:val="xl42"/>
    <w:basedOn w:val="af0"/>
    <w:qFormat/>
    <w:pPr>
      <w:spacing w:before="100" w:beforeAutospacing="1" w:after="100" w:afterAutospacing="1" w:line="240" w:lineRule="auto"/>
      <w:ind w:firstLineChars="800" w:firstLine="800"/>
      <w:textAlignment w:val="top"/>
    </w:pPr>
    <w:rPr>
      <w:rFonts w:ascii="Times New Roman" w:eastAsia="Times New Roman" w:hAnsi="Times New Roman"/>
      <w:b/>
      <w:bCs/>
      <w:lang w:eastAsia="ru-RU"/>
    </w:rPr>
  </w:style>
  <w:style w:type="paragraph" w:customStyle="1" w:styleId="xl43">
    <w:name w:val="xl43"/>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44">
    <w:name w:val="xl44"/>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5">
    <w:name w:val="xl45"/>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3">
    <w:name w:val="xl63"/>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64">
    <w:name w:val="xl64"/>
    <w:basedOn w:val="af0"/>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65">
    <w:name w:val="xl65"/>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66">
    <w:name w:val="xl66"/>
    <w:basedOn w:val="af0"/>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67">
    <w:name w:val="xl67"/>
    <w:basedOn w:val="af0"/>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68">
    <w:name w:val="xl68"/>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0">
    <w:name w:val="xl70"/>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1">
    <w:name w:val="xl71"/>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2">
    <w:name w:val="xl72"/>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3">
    <w:name w:val="xl73"/>
    <w:basedOn w:val="af0"/>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59">
    <w:name w:val="Обычный5"/>
    <w:uiPriority w:val="99"/>
    <w:qFormat/>
    <w:pPr>
      <w:ind w:firstLine="720"/>
      <w:jc w:val="both"/>
    </w:pPr>
    <w:rPr>
      <w:sz w:val="28"/>
    </w:rPr>
  </w:style>
  <w:style w:type="paragraph" w:customStyle="1" w:styleId="consnonformat00">
    <w:name w:val="consnonformat0"/>
    <w:basedOn w:val="af0"/>
    <w:qFormat/>
    <w:pPr>
      <w:autoSpaceDE w:val="0"/>
      <w:autoSpaceDN w:val="0"/>
      <w:spacing w:after="0" w:line="240" w:lineRule="auto"/>
    </w:pPr>
    <w:rPr>
      <w:rFonts w:ascii="Courier New" w:hAnsi="Courier New" w:cs="Courier New"/>
      <w:lang w:eastAsia="ru-RU"/>
    </w:rPr>
  </w:style>
  <w:style w:type="paragraph" w:customStyle="1" w:styleId="affffffffffa">
    <w:name w:val="Абзац"/>
    <w:basedOn w:val="af0"/>
    <w:qFormat/>
    <w:pPr>
      <w:spacing w:before="120" w:after="0" w:line="360" w:lineRule="exact"/>
      <w:ind w:firstLine="709"/>
      <w:jc w:val="both"/>
    </w:pPr>
    <w:rPr>
      <w:rFonts w:ascii="Times New Roman" w:eastAsia="Times New Roman" w:hAnsi="Times New Roman"/>
      <w:sz w:val="28"/>
      <w:szCs w:val="24"/>
    </w:rPr>
  </w:style>
  <w:style w:type="paragraph" w:customStyle="1" w:styleId="6b">
    <w:name w:val="Обычный6"/>
    <w:qFormat/>
    <w:pPr>
      <w:spacing w:line="480" w:lineRule="auto"/>
      <w:ind w:left="2080" w:right="1200"/>
      <w:jc w:val="center"/>
    </w:pPr>
    <w:rPr>
      <w:rFonts w:eastAsia="Times New Roman"/>
      <w:b/>
      <w:bCs/>
      <w:i/>
      <w:iCs/>
      <w:snapToGrid w:val="0"/>
      <w:sz w:val="24"/>
      <w:szCs w:val="24"/>
    </w:rPr>
  </w:style>
  <w:style w:type="paragraph" w:customStyle="1" w:styleId="76">
    <w:name w:val="Обычный7"/>
    <w:qFormat/>
    <w:pPr>
      <w:spacing w:line="480" w:lineRule="auto"/>
      <w:ind w:left="2080" w:right="1200"/>
      <w:jc w:val="center"/>
    </w:pPr>
    <w:rPr>
      <w:rFonts w:eastAsia="Times New Roman"/>
      <w:b/>
      <w:bCs/>
      <w:i/>
      <w:iCs/>
      <w:snapToGrid w:val="0"/>
      <w:sz w:val="24"/>
      <w:szCs w:val="24"/>
    </w:rPr>
  </w:style>
  <w:style w:type="paragraph" w:customStyle="1" w:styleId="85">
    <w:name w:val="Обычный8"/>
    <w:basedOn w:val="af0"/>
    <w:qFormat/>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21">
    <w:name w:val="Знак Знак22"/>
    <w:uiPriority w:val="99"/>
    <w:semiHidden/>
    <w:qFormat/>
    <w:rPr>
      <w:rFonts w:ascii="Tahoma" w:hAnsi="Tahoma"/>
      <w:sz w:val="16"/>
      <w:lang w:eastAsia="ru-RU"/>
    </w:rPr>
  </w:style>
  <w:style w:type="character" w:customStyle="1" w:styleId="123">
    <w:name w:val="Знак Знак12"/>
    <w:uiPriority w:val="99"/>
    <w:semiHidden/>
    <w:qFormat/>
    <w:rPr>
      <w:rFonts w:ascii="Times New Roman" w:hAnsi="Times New Roman"/>
      <w:sz w:val="20"/>
      <w:lang w:eastAsia="ru-RU"/>
    </w:rPr>
  </w:style>
  <w:style w:type="character" w:customStyle="1" w:styleId="11f3">
    <w:name w:val="Знак Знак11"/>
    <w:uiPriority w:val="99"/>
    <w:semiHidden/>
    <w:qFormat/>
    <w:rPr>
      <w:rFonts w:ascii="Times New Roman" w:hAnsi="Times New Roman"/>
      <w:b/>
      <w:sz w:val="20"/>
      <w:lang w:eastAsia="ru-RU"/>
    </w:rPr>
  </w:style>
  <w:style w:type="paragraph" w:customStyle="1" w:styleId="134">
    <w:name w:val="Заголовок 13"/>
    <w:basedOn w:val="3fc"/>
    <w:next w:val="3fc"/>
    <w:qFormat/>
    <w:pPr>
      <w:keepNext/>
      <w:spacing w:before="240" w:after="60"/>
      <w:ind w:firstLine="0"/>
      <w:jc w:val="center"/>
    </w:pPr>
    <w:rPr>
      <w:b/>
      <w:kern w:val="28"/>
    </w:rPr>
  </w:style>
  <w:style w:type="character" w:customStyle="1" w:styleId="CharacterStyle1">
    <w:name w:val="Character Style 1"/>
    <w:uiPriority w:val="99"/>
    <w:qFormat/>
    <w:rPr>
      <w:sz w:val="20"/>
      <w:szCs w:val="20"/>
    </w:rPr>
  </w:style>
  <w:style w:type="character" w:customStyle="1" w:styleId="match">
    <w:name w:val="match"/>
    <w:basedOn w:val="af1"/>
    <w:qFormat/>
  </w:style>
  <w:style w:type="paragraph" w:customStyle="1" w:styleId="124">
    <w:name w:val="Обычный + 12 пт"/>
    <w:basedOn w:val="af0"/>
    <w:uiPriority w:val="99"/>
    <w:qFormat/>
    <w:pPr>
      <w:widowControl w:val="0"/>
      <w:overflowPunct w:val="0"/>
      <w:autoSpaceDE w:val="0"/>
      <w:autoSpaceDN w:val="0"/>
      <w:adjustRightInd w:val="0"/>
      <w:spacing w:after="0" w:line="240" w:lineRule="auto"/>
      <w:textAlignment w:val="baseline"/>
    </w:pPr>
    <w:rPr>
      <w:rFonts w:ascii="Times New Roman" w:eastAsia="Times New Roman" w:hAnsi="Times New Roman"/>
      <w:sz w:val="24"/>
      <w:szCs w:val="24"/>
      <w:lang w:eastAsia="ru-RU"/>
    </w:rPr>
  </w:style>
  <w:style w:type="paragraph" w:customStyle="1" w:styleId="Standard">
    <w:name w:val="Standard"/>
    <w:qFormat/>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FontStyle30">
    <w:name w:val="Font Style30"/>
    <w:basedOn w:val="af1"/>
    <w:qFormat/>
    <w:rPr>
      <w:rFonts w:ascii="Times New Roman" w:hAnsi="Times New Roman" w:cs="Times New Roman"/>
      <w:sz w:val="24"/>
      <w:szCs w:val="24"/>
    </w:rPr>
  </w:style>
  <w:style w:type="character" w:customStyle="1" w:styleId="affffe">
    <w:name w:val="Без интервала Знак"/>
    <w:link w:val="affffd"/>
    <w:qFormat/>
    <w:locked/>
    <w:rPr>
      <w:sz w:val="22"/>
      <w:szCs w:val="22"/>
      <w:lang w:eastAsia="en-US"/>
    </w:rPr>
  </w:style>
  <w:style w:type="character" w:customStyle="1" w:styleId="affffffffffb">
    <w:name w:val="Другое_"/>
    <w:basedOn w:val="af1"/>
    <w:link w:val="affffffffffc"/>
    <w:qFormat/>
    <w:rPr>
      <w:rFonts w:ascii="Times New Roman" w:eastAsia="Times New Roman" w:hAnsi="Times New Roman"/>
      <w:shd w:val="clear" w:color="auto" w:fill="FFFFFF"/>
    </w:rPr>
  </w:style>
  <w:style w:type="paragraph" w:customStyle="1" w:styleId="affffffffffc">
    <w:name w:val="Другое"/>
    <w:basedOn w:val="af0"/>
    <w:link w:val="affffffffffb"/>
    <w:qFormat/>
    <w:pPr>
      <w:widowControl w:val="0"/>
      <w:shd w:val="clear" w:color="auto" w:fill="FFFFFF"/>
      <w:spacing w:after="0" w:line="240" w:lineRule="auto"/>
      <w:jc w:val="center"/>
    </w:pPr>
    <w:rPr>
      <w:rFonts w:ascii="Times New Roman" w:eastAsia="Times New Roman" w:hAnsi="Times New Roman"/>
      <w:sz w:val="20"/>
      <w:szCs w:val="20"/>
      <w:lang w:eastAsia="ru-RU"/>
    </w:rPr>
  </w:style>
  <w:style w:type="character" w:customStyle="1" w:styleId="contactwithdropdown-headeremail-bc">
    <w:name w:val="contactwithdropdown-headeremail-bc"/>
    <w:basedOn w:val="af1"/>
    <w:qFormat/>
  </w:style>
  <w:style w:type="character" w:customStyle="1" w:styleId="2fff1">
    <w:name w:val="Неразрешенное упоминание2"/>
    <w:basedOn w:val="af1"/>
    <w:uiPriority w:val="99"/>
    <w:semiHidden/>
    <w:unhideWhenUsed/>
    <w:qFormat/>
    <w:rPr>
      <w:color w:val="605E5C"/>
      <w:shd w:val="clear" w:color="auto" w:fill="E1DFDD"/>
    </w:rPr>
  </w:style>
  <w:style w:type="character" w:customStyle="1" w:styleId="2fff2">
    <w:name w:val="Основной текст (2) + Полужирный"/>
    <w:basedOn w:val="2ffb"/>
    <w:qFormat/>
    <w:rPr>
      <w:rFonts w:ascii="Times New Roman" w:eastAsia="Times New Roman" w:hAnsi="Times New Roman" w:cs="Times New Roman"/>
      <w:b/>
      <w:bCs/>
      <w:color w:val="000000"/>
      <w:spacing w:val="0"/>
      <w:w w:val="100"/>
      <w:position w:val="0"/>
      <w:sz w:val="22"/>
      <w:szCs w:val="22"/>
      <w:u w:val="none"/>
      <w:shd w:val="clear" w:color="auto" w:fill="FFFFFF"/>
      <w:lang w:val="ru-RU" w:eastAsia="ru-RU" w:bidi="ru-RU"/>
    </w:rPr>
  </w:style>
  <w:style w:type="paragraph" w:customStyle="1" w:styleId="Times12">
    <w:name w:val="Times 12"/>
    <w:basedOn w:val="af0"/>
    <w:uiPriority w:val="99"/>
    <w:qFormat/>
    <w:pPr>
      <w:overflowPunct w:val="0"/>
      <w:autoSpaceDE w:val="0"/>
      <w:autoSpaceDN w:val="0"/>
      <w:adjustRightInd w:val="0"/>
      <w:spacing w:after="0" w:line="240" w:lineRule="auto"/>
      <w:ind w:firstLine="567"/>
      <w:contextualSpacing/>
      <w:jc w:val="both"/>
    </w:pPr>
    <w:rPr>
      <w:rFonts w:eastAsia="Times New Roman" w:cs="Calibri"/>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2728">
      <w:bodyDiv w:val="1"/>
      <w:marLeft w:val="0"/>
      <w:marRight w:val="0"/>
      <w:marTop w:val="0"/>
      <w:marBottom w:val="0"/>
      <w:divBdr>
        <w:top w:val="none" w:sz="0" w:space="0" w:color="auto"/>
        <w:left w:val="none" w:sz="0" w:space="0" w:color="auto"/>
        <w:bottom w:val="none" w:sz="0" w:space="0" w:color="auto"/>
        <w:right w:val="none" w:sz="0" w:space="0" w:color="auto"/>
      </w:divBdr>
    </w:div>
    <w:div w:id="495845519">
      <w:bodyDiv w:val="1"/>
      <w:marLeft w:val="0"/>
      <w:marRight w:val="0"/>
      <w:marTop w:val="0"/>
      <w:marBottom w:val="0"/>
      <w:divBdr>
        <w:top w:val="none" w:sz="0" w:space="0" w:color="auto"/>
        <w:left w:val="none" w:sz="0" w:space="0" w:color="auto"/>
        <w:bottom w:val="none" w:sz="0" w:space="0" w:color="auto"/>
        <w:right w:val="none" w:sz="0" w:space="0" w:color="auto"/>
      </w:divBdr>
    </w:div>
    <w:div w:id="564730067">
      <w:bodyDiv w:val="1"/>
      <w:marLeft w:val="0"/>
      <w:marRight w:val="0"/>
      <w:marTop w:val="0"/>
      <w:marBottom w:val="0"/>
      <w:divBdr>
        <w:top w:val="none" w:sz="0" w:space="0" w:color="auto"/>
        <w:left w:val="none" w:sz="0" w:space="0" w:color="auto"/>
        <w:bottom w:val="none" w:sz="0" w:space="0" w:color="auto"/>
        <w:right w:val="none" w:sz="0" w:space="0" w:color="auto"/>
      </w:divBdr>
    </w:div>
    <w:div w:id="1259101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963</Words>
  <Characters>5494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ННГУ</dc:creator>
  <dc:description>DOC-MARKER-sD8mBsSbUc4jb9kaA1iVrw</dc:description>
  <cp:lastModifiedBy>1</cp:lastModifiedBy>
  <cp:revision>5</cp:revision>
  <cp:lastPrinted>2023-12-18T11:28:00Z</cp:lastPrinted>
  <dcterms:created xsi:type="dcterms:W3CDTF">2026-09-08T04:35:00Z</dcterms:created>
  <dcterms:modified xsi:type="dcterms:W3CDTF">2026-09-08T07:14:00Z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BD8654C1E39C4702BC7DBF225B52D6B7_13</vt:lpwstr>
  </property>
</Properties>
</file>